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0D0E" w:rsidRPr="00445171" w:rsidRDefault="006C1197">
      <w:pPr>
        <w:rPr>
          <w:rFonts w:ascii="Times New Roman" w:eastAsia="Microsoft YaHei" w:hAnsi="Times New Roman" w:cs="Times New Roman"/>
        </w:rPr>
      </w:pPr>
      <w:r w:rsidRPr="00445171">
        <w:rPr>
          <w:rFonts w:ascii="Times New Roman" w:eastAsia="Microsoft YaHei" w:hAnsi="Times New Roman" w:cs="Times New Roman"/>
          <w:b/>
          <w:noProof/>
          <w:color w:val="003595"/>
        </w:rPr>
        <w:drawing>
          <wp:anchor distT="0" distB="0" distL="114300" distR="114300" simplePos="0" relativeHeight="251663360" behindDoc="1" locked="0" layoutInCell="1" allowOverlap="1" wp14:anchorId="52C0BD3C" wp14:editId="47289B9C">
            <wp:simplePos x="0" y="0"/>
            <wp:positionH relativeFrom="column">
              <wp:posOffset>-1133475</wp:posOffset>
            </wp:positionH>
            <wp:positionV relativeFrom="page">
              <wp:posOffset>-400685</wp:posOffset>
            </wp:positionV>
            <wp:extent cx="8705215" cy="1628775"/>
            <wp:effectExtent l="0" t="0" r="0" b="0"/>
            <wp:wrapNone/>
            <wp:docPr id="10" name="图片 1" descr="未标题-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未标题-1.png"/>
                    <pic:cNvPicPr>
                      <a:picLocks noChangeAspect="1"/>
                    </pic:cNvPicPr>
                  </pic:nvPicPr>
                  <pic:blipFill>
                    <a:blip r:embed="rId9"/>
                    <a:srcRect b="35717"/>
                    <a:stretch>
                      <a:fillRect/>
                    </a:stretch>
                  </pic:blipFill>
                  <pic:spPr>
                    <a:xfrm>
                      <a:off x="0" y="0"/>
                      <a:ext cx="8705506" cy="1628775"/>
                    </a:xfrm>
                    <a:prstGeom prst="rect">
                      <a:avLst/>
                    </a:prstGeom>
                    <a:ln>
                      <a:noFill/>
                    </a:ln>
                  </pic:spPr>
                </pic:pic>
              </a:graphicData>
            </a:graphic>
          </wp:anchor>
        </w:drawing>
      </w: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Pr="00445171" w:rsidRDefault="00417048">
      <w:pPr>
        <w:rPr>
          <w:rFonts w:ascii="Times New Roman" w:eastAsia="Microsoft YaHei" w:hAnsi="Times New Roman" w:cs="Times New Roman"/>
        </w:rPr>
      </w:pPr>
      <w:r w:rsidRPr="00417048">
        <w:rPr>
          <w:rFonts w:ascii="Times New Roman" w:eastAsia="Microsoft YaHei" w:hAnsi="Times New Roman" w:cs="Times New Roman"/>
        </w:rPr>
        <w:drawing>
          <wp:inline distT="0" distB="0" distL="0" distR="0" wp14:anchorId="31ED2895" wp14:editId="4E3EE0FA">
            <wp:extent cx="1795244" cy="64516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16390" cy="652765"/>
                    </a:xfrm>
                    <a:prstGeom prst="rect">
                      <a:avLst/>
                    </a:prstGeom>
                  </pic:spPr>
                </pic:pic>
              </a:graphicData>
            </a:graphic>
          </wp:inline>
        </w:drawing>
      </w: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Pr="00445171" w:rsidRDefault="006C1197">
      <w:pPr>
        <w:pStyle w:val="SANGFOR1"/>
        <w:rPr>
          <w:rFonts w:ascii="Times New Roman" w:hAnsi="Times New Roman" w:cs="Times New Roman"/>
        </w:rPr>
      </w:pPr>
      <w:bookmarkStart w:id="0" w:name="_Toc11318"/>
      <w:bookmarkStart w:id="1" w:name="_Toc22924"/>
      <w:r w:rsidRPr="00437AF2">
        <w:rPr>
          <w:rFonts w:ascii="Times New Roman" w:hAnsi="Times New Roman" w:cs="Times New Roman"/>
        </w:rPr>
        <w:t xml:space="preserve">Proposal </w:t>
      </w:r>
      <w:bookmarkEnd w:id="0"/>
      <w:bookmarkEnd w:id="1"/>
      <w:r w:rsidRPr="00437AF2">
        <w:rPr>
          <w:rFonts w:ascii="Times New Roman" w:hAnsi="Times New Roman" w:cs="Times New Roman"/>
        </w:rPr>
        <w:t>for DR Tests of Sangfor Enterprise Cloud</w:t>
      </w:r>
    </w:p>
    <w:p w:rsidR="00DA0D0E" w:rsidRPr="00445171" w:rsidRDefault="00445171">
      <w:pPr>
        <w:pStyle w:val="Char1"/>
        <w:ind w:firstLine="0"/>
        <w:rPr>
          <w:rFonts w:ascii="Times New Roman" w:hAnsi="Times New Roman" w:cs="Times New Roman"/>
          <w:b/>
          <w:bCs/>
          <w:sz w:val="30"/>
        </w:rPr>
      </w:pPr>
      <w:r w:rsidRPr="00445171">
        <w:rPr>
          <w:rFonts w:ascii="Times New Roman" w:hAnsi="Times New Roman" w:cs="Times New Roman"/>
          <w:b/>
          <w:noProof/>
          <w:sz w:val="52"/>
        </w:rPr>
        <mc:AlternateContent>
          <mc:Choice Requires="wpg">
            <w:drawing>
              <wp:anchor distT="0" distB="0" distL="114300" distR="114300" simplePos="0" relativeHeight="251665408" behindDoc="0" locked="0" layoutInCell="1" allowOverlap="1" wp14:anchorId="2C20DFDB" wp14:editId="0438A57C">
                <wp:simplePos x="0" y="0"/>
                <wp:positionH relativeFrom="margin">
                  <wp:posOffset>704850</wp:posOffset>
                </wp:positionH>
                <wp:positionV relativeFrom="margin">
                  <wp:posOffset>2940685</wp:posOffset>
                </wp:positionV>
                <wp:extent cx="5286375" cy="57150"/>
                <wp:effectExtent l="0" t="0" r="28575" b="19050"/>
                <wp:wrapSquare wrapText="bothSides"/>
                <wp:docPr id="84" name="组 84"/>
                <wp:cNvGraphicFramePr/>
                <a:graphic xmlns:a="http://schemas.openxmlformats.org/drawingml/2006/main">
                  <a:graphicData uri="http://schemas.microsoft.com/office/word/2010/wordprocessingGroup">
                    <wpg:wgp>
                      <wpg:cNvGrpSpPr/>
                      <wpg:grpSpPr>
                        <a:xfrm>
                          <a:off x="0" y="0"/>
                          <a:ext cx="5286375" cy="57150"/>
                          <a:chOff x="0" y="0"/>
                          <a:chExt cx="8325" cy="90"/>
                        </a:xfrm>
                      </wpg:grpSpPr>
                      <wps:wsp>
                        <wps:cNvPr id="85" name="_x0000_s1036"/>
                        <wps:cNvCnPr>
                          <a:cxnSpLocks noChangeShapeType="1"/>
                        </wps:cNvCnPr>
                        <wps:spPr bwMode="auto">
                          <a:xfrm>
                            <a:off x="0" y="0"/>
                            <a:ext cx="8325" cy="0"/>
                          </a:xfrm>
                          <a:prstGeom prst="straightConnector1">
                            <a:avLst/>
                          </a:prstGeom>
                          <a:noFill/>
                          <a:ln w="9525">
                            <a:solidFill>
                              <a:srgbClr val="000000"/>
                            </a:solidFill>
                            <a:round/>
                          </a:ln>
                        </wps:spPr>
                        <wps:bodyPr/>
                      </wps:wsp>
                      <wps:wsp>
                        <wps:cNvPr id="86" name="_x0000_s1037"/>
                        <wps:cNvCnPr>
                          <a:cxnSpLocks noChangeShapeType="1"/>
                        </wps:cNvCnPr>
                        <wps:spPr bwMode="auto">
                          <a:xfrm>
                            <a:off x="0" y="90"/>
                            <a:ext cx="8325" cy="0"/>
                          </a:xfrm>
                          <a:prstGeom prst="straightConnector1">
                            <a:avLst/>
                          </a:prstGeom>
                          <a:noFill/>
                          <a:ln w="38100">
                            <a:solidFill>
                              <a:srgbClr val="000000"/>
                            </a:solidFill>
                            <a:round/>
                          </a:ln>
                        </wps:spPr>
                        <wps:bodyPr/>
                      </wps:wsp>
                    </wpg:wgp>
                  </a:graphicData>
                </a:graphic>
              </wp:anchor>
            </w:drawing>
          </mc:Choice>
          <mc:Fallback>
            <w:pict>
              <v:group w14:anchorId="1E36DDB5" id="组 84" o:spid="_x0000_s1026" style="position:absolute;left:0;text-align:left;margin-left:55.5pt;margin-top:231.55pt;width:416.25pt;height:4.5pt;z-index:251665408;mso-position-horizontal-relative:margin;mso-position-vertical-relative:margin" coordsize="83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CYRQIAAF4GAAAOAAAAZHJzL2Uyb0RvYy54bWzElc1y2jAQx++d6TtodC+2oXzEg8mBNFzS&#10;lhnSc0bI8sfE1mokgc29b9UH6mt0JRtISQ+ddJr4YFhJu9r/b1fy/LqtK7IX2pQgExoNQkqE5JCW&#10;Mk/ot/vbDzNKjGUyZRVIkdCDMPR68f7dvFGxGEIBVSo0wSDSxI1KaGGtioPA8ELUzAxACYmTGeia&#10;WTR1HqSaNRi9roJhGE6CBnSqNHBhDI7edJN04eNnmeD2a5YZYUmVUMzN+rf27617B4s5i3PNVFHy&#10;Pg32gixqVkrc9BTqhllGdrp8FqouuQYDmR1wqAPIspILrwHVROGFmpWGnfJa8rjJ1QkTor3g9OKw&#10;/Mt+rUmZJnT2kRLJaqzRzx/fCVqIplF5jCtWWm3UWvcDeWc5tW2ma/eLOkjroR5OUEVrCcfB8XA2&#10;GU3HlHCcG0+jcQ+dF1iZZ168+NT7zUbD3unKewTH7QKX1SmJRmHjmDMb829sNgVTwiM3TvmRDWbS&#10;sXloQ3weTBSOJh0hv24p19qB4K3cqDvgj4ZIWBZM5sJHvD8oBBs5D0z/iYszDLIl2+YzpLiG7Sz4&#10;TvobtmdGvyNisdLGrgTUxP1JqLGalXlhlyAlngnQkd+D7e+MdTmdHZwKCbdlVeE4iytJmoRejbEW&#10;zjRQlamb9IbOt8tKkz1zh8s/XuDFMmximXabVLLX7yS79jLxFtKDby3PBSvZDf//kk7+UNLpG5S0&#10;624WH8/La9V0NIvC8PWK6k8tXmK+2foL192ST23fHOfPwuIXAAAA//8DAFBLAwQUAAYACAAAACEA&#10;wLkkx+EAAAALAQAADwAAAGRycy9kb3ducmV2LnhtbEyPQU/CQBCF7yb+h82YeJPtUkCs3RJC1BMh&#10;EUyIt6Ud2obubNNd2vLvHU96fG9e3nwvXY22ET12vnakQU0iEEi5K2oqNXwd3p+WIHwwVJjGEWq4&#10;oYdVdn+XmqRwA31ivw+l4BLyidFQhdAmUvq8Qmv8xLVIfDu7zprAsitl0ZmBy20jp1G0kNbUxB8q&#10;0+Kmwvyyv1oNH4MZ1rF667eX8+b2fZjvjluFWj8+jOtXEAHH8BeGX3xGh4yZTu5KhRcNa6V4S9Aw&#10;W8QKBCdeZvEcxImd56kCmaXy/4bsBwAA//8DAFBLAQItABQABgAIAAAAIQC2gziS/gAAAOEBAAAT&#10;AAAAAAAAAAAAAAAAAAAAAABbQ29udGVudF9UeXBlc10ueG1sUEsBAi0AFAAGAAgAAAAhADj9If/W&#10;AAAAlAEAAAsAAAAAAAAAAAAAAAAALwEAAF9yZWxzLy5yZWxzUEsBAi0AFAAGAAgAAAAhAFNgIJhF&#10;AgAAXgYAAA4AAAAAAAAAAAAAAAAALgIAAGRycy9lMm9Eb2MueG1sUEsBAi0AFAAGAAgAAAAhAMC5&#10;JMfhAAAACwEAAA8AAAAAAAAAAAAAAAAAnwQAAGRycy9kb3ducmV2LnhtbFBLBQYAAAAABAAEAPMA&#10;AACtBQAAAAA=&#10;">
                <v:shapetype id="_x0000_t32" coordsize="21600,21600" o:spt="32" o:oned="t" path="m,l21600,21600e" filled="f">
                  <v:path arrowok="t" fillok="f" o:connecttype="none"/>
                  <o:lock v:ext="edit" shapetype="t"/>
                </v:shapetype>
                <v:shape id="_x0000_s1036" o:spid="_x0000_s1027" type="#_x0000_t32" style="position:absolute;width:8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LyixAAAANsAAAAPAAAAZHJzL2Rvd25yZXYueG1sRI9BawIx&#10;FITvBf9DeEIvRbMWFFmNshaEWvCgrffn5nUTunlZN1G3/94IgsdhZr5h5svO1eJCbbCeFYyGGQji&#10;0mvLlYKf7/VgCiJEZI21Z1LwTwGWi97LHHPtr7yjyz5WIkE45KjAxNjkUobSkMMw9A1x8n596zAm&#10;2VZSt3hNcFfL9yybSIeW04LBhj4MlX/7s1Ow3YxWxdHYzdfuZLfjdVGfq7eDUq/9rpiBiNTFZ/jR&#10;/tQKpmO4f0k/QC5uAAAA//8DAFBLAQItABQABgAIAAAAIQDb4fbL7gAAAIUBAAATAAAAAAAAAAAA&#10;AAAAAAAAAABbQ29udGVudF9UeXBlc10ueG1sUEsBAi0AFAAGAAgAAAAhAFr0LFu/AAAAFQEAAAsA&#10;AAAAAAAAAAAAAAAAHwEAAF9yZWxzLy5yZWxzUEsBAi0AFAAGAAgAAAAhAFN0vKLEAAAA2wAAAA8A&#10;AAAAAAAAAAAAAAAABwIAAGRycy9kb3ducmV2LnhtbFBLBQYAAAAAAwADALcAAAD4AgAAAAA=&#10;"/>
                <v:shape id="_x0000_s1037" o:spid="_x0000_s1028" type="#_x0000_t32" style="position:absolute;top:90;width:8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evpxAAAANsAAAAPAAAAZHJzL2Rvd25yZXYueG1sRI9Ba4NA&#10;FITvgf6H5RVyi2tzELGuISkJ9NBDakvPD/dVje5b426iya/vFgo9DjPzDZNvZtOLK42utazgKYpB&#10;EFdWt1wr+Pw4rFIQziNr7C2Tghs52BQPixwzbSd+p2vpaxEg7DJU0Hg/ZFK6qiGDLrIDcfC+7WjQ&#10;BznWUo84Bbjp5TqOE2mw5bDQ4EAvDVVdeTEKTrO0w3Te79/q01e3S9F1x7tTavk4b59BeJr9f/iv&#10;/aoVpAn8fgk/QBY/AAAA//8DAFBLAQItABQABgAIAAAAIQDb4fbL7gAAAIUBAAATAAAAAAAAAAAA&#10;AAAAAAAAAABbQ29udGVudF9UeXBlc10ueG1sUEsBAi0AFAAGAAgAAAAhAFr0LFu/AAAAFQEAAAsA&#10;AAAAAAAAAAAAAAAAHwEAAF9yZWxzLy5yZWxzUEsBAi0AFAAGAAgAAAAhAJ0p6+nEAAAA2wAAAA8A&#10;AAAAAAAAAAAAAAAABwIAAGRycy9kb3ducmV2LnhtbFBLBQYAAAAAAwADALcAAAD4AgAAAAA=&#10;" strokeweight="3pt"/>
                <w10:wrap type="square" anchorx="margin" anchory="margin"/>
              </v:group>
            </w:pict>
          </mc:Fallback>
        </mc:AlternateContent>
      </w:r>
    </w:p>
    <w:p w:rsidR="00DA0D0E" w:rsidRPr="00445171" w:rsidRDefault="006C1197">
      <w:pPr>
        <w:spacing w:line="360" w:lineRule="auto"/>
        <w:jc w:val="center"/>
        <w:rPr>
          <w:rFonts w:ascii="Times New Roman" w:eastAsia="Microsoft YaHei" w:hAnsi="Times New Roman" w:cs="Times New Roman"/>
          <w:b/>
          <w:bCs/>
          <w:sz w:val="30"/>
        </w:rPr>
      </w:pPr>
      <w:r w:rsidRPr="00437AF2">
        <w:rPr>
          <w:rFonts w:ascii="Times New Roman" w:hAnsi="Times New Roman" w:cs="Times New Roman"/>
          <w:b/>
          <w:sz w:val="30"/>
        </w:rPr>
        <w:t xml:space="preserve">Applicable version: aCloud aCMP </w:t>
      </w:r>
      <w:r w:rsidRPr="00445171">
        <w:rPr>
          <w:rFonts w:ascii="Times New Roman" w:hAnsi="Times New Roman" w:cs="Times New Roman"/>
          <w:b/>
          <w:sz w:val="30"/>
        </w:rPr>
        <w:t>5</w:t>
      </w:r>
      <w:r w:rsidRPr="00437AF2">
        <w:rPr>
          <w:rFonts w:ascii="Times New Roman" w:hAnsi="Times New Roman" w:cs="Times New Roman"/>
          <w:b/>
          <w:sz w:val="30"/>
        </w:rPr>
        <w:t>.</w:t>
      </w:r>
      <w:r w:rsidRPr="00445171">
        <w:rPr>
          <w:rFonts w:ascii="Times New Roman" w:hAnsi="Times New Roman" w:cs="Times New Roman"/>
          <w:b/>
          <w:sz w:val="30"/>
        </w:rPr>
        <w:t>8</w:t>
      </w:r>
      <w:r w:rsidRPr="00437AF2">
        <w:rPr>
          <w:rFonts w:ascii="Times New Roman" w:hAnsi="Times New Roman" w:cs="Times New Roman"/>
          <w:b/>
          <w:sz w:val="30"/>
        </w:rPr>
        <w:t>.</w:t>
      </w:r>
      <w:r w:rsidRPr="00445171">
        <w:rPr>
          <w:rFonts w:ascii="Times New Roman" w:hAnsi="Times New Roman" w:cs="Times New Roman"/>
          <w:b/>
          <w:sz w:val="30"/>
        </w:rPr>
        <w:t>6</w:t>
      </w:r>
    </w:p>
    <w:p w:rsidR="00DA0D0E" w:rsidRPr="00445171" w:rsidRDefault="006C1197">
      <w:pPr>
        <w:spacing w:line="360" w:lineRule="auto"/>
        <w:jc w:val="center"/>
        <w:rPr>
          <w:rFonts w:ascii="Times New Roman" w:eastAsia="Microsoft YaHei" w:hAnsi="Times New Roman" w:cs="Times New Roman"/>
          <w:b/>
          <w:bCs/>
          <w:sz w:val="30"/>
        </w:rPr>
      </w:pPr>
      <w:r w:rsidRPr="00437AF2">
        <w:rPr>
          <w:rFonts w:ascii="Times New Roman" w:hAnsi="Times New Roman" w:cs="Times New Roman"/>
          <w:b/>
          <w:sz w:val="30"/>
        </w:rPr>
        <w:t xml:space="preserve">Document version: </w:t>
      </w:r>
      <w:r w:rsidR="00E83081">
        <w:rPr>
          <w:rFonts w:ascii="Times New Roman" w:hAnsi="Times New Roman" w:cs="Times New Roman"/>
          <w:b/>
          <w:sz w:val="30"/>
        </w:rPr>
        <w:t>1</w:t>
      </w:r>
    </w:p>
    <w:p w:rsidR="00DA0D0E" w:rsidRPr="00445171" w:rsidRDefault="006C1197">
      <w:pPr>
        <w:spacing w:line="360" w:lineRule="auto"/>
        <w:jc w:val="center"/>
        <w:rPr>
          <w:rFonts w:ascii="Times New Roman" w:eastAsia="Microsoft YaHei" w:hAnsi="Times New Roman" w:cs="Times New Roman"/>
          <w:b/>
          <w:bCs/>
          <w:sz w:val="30"/>
        </w:rPr>
      </w:pPr>
      <w:r w:rsidRPr="00437AF2">
        <w:rPr>
          <w:rFonts w:ascii="Times New Roman" w:hAnsi="Times New Roman" w:cs="Times New Roman"/>
          <w:b/>
          <w:sz w:val="30"/>
        </w:rPr>
        <w:t xml:space="preserve">Date of issue: October </w:t>
      </w:r>
      <w:r w:rsidRPr="00445171">
        <w:rPr>
          <w:rFonts w:ascii="Times New Roman" w:hAnsi="Times New Roman" w:cs="Times New Roman"/>
          <w:b/>
          <w:sz w:val="30"/>
        </w:rPr>
        <w:t>18</w:t>
      </w:r>
      <w:r w:rsidRPr="00437AF2">
        <w:rPr>
          <w:rFonts w:ascii="Times New Roman" w:hAnsi="Times New Roman" w:cs="Times New Roman"/>
          <w:b/>
          <w:sz w:val="30"/>
        </w:rPr>
        <w:t xml:space="preserve">, </w:t>
      </w:r>
      <w:r w:rsidRPr="00445171">
        <w:rPr>
          <w:rFonts w:ascii="Times New Roman" w:hAnsi="Times New Roman" w:cs="Times New Roman"/>
          <w:b/>
          <w:sz w:val="30"/>
        </w:rPr>
        <w:t>2018</w:t>
      </w: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Pr="00445171" w:rsidRDefault="00DA0D0E">
      <w:pPr>
        <w:rPr>
          <w:rFonts w:ascii="Times New Roman" w:eastAsia="Microsoft YaHei" w:hAnsi="Times New Roman" w:cs="Times New Roman"/>
        </w:rPr>
      </w:pPr>
    </w:p>
    <w:p w:rsidR="00DA0D0E" w:rsidRDefault="00DA0D0E">
      <w:pPr>
        <w:pStyle w:val="SANGFOR2"/>
        <w:jc w:val="both"/>
        <w:rPr>
          <w:rFonts w:ascii="Times New Roman" w:eastAsia="Microsoft YaHei" w:hAnsi="Times New Roman" w:cs="Times New Roman"/>
          <w:sz w:val="36"/>
          <w:szCs w:val="36"/>
        </w:rPr>
      </w:pPr>
    </w:p>
    <w:p w:rsidR="00445171" w:rsidRDefault="00445171">
      <w:pPr>
        <w:pStyle w:val="SANGFOR2"/>
        <w:jc w:val="both"/>
        <w:rPr>
          <w:rFonts w:ascii="Times New Roman" w:eastAsia="Microsoft YaHei" w:hAnsi="Times New Roman" w:cs="Times New Roman"/>
          <w:sz w:val="36"/>
          <w:szCs w:val="36"/>
        </w:rPr>
      </w:pPr>
    </w:p>
    <w:p w:rsidR="00445171" w:rsidRDefault="00445171">
      <w:pPr>
        <w:pStyle w:val="SANGFOR2"/>
        <w:jc w:val="both"/>
        <w:rPr>
          <w:rFonts w:ascii="Times New Roman" w:eastAsia="Microsoft YaHei" w:hAnsi="Times New Roman" w:cs="Times New Roman"/>
          <w:sz w:val="36"/>
          <w:szCs w:val="36"/>
        </w:rPr>
      </w:pPr>
    </w:p>
    <w:p w:rsidR="00445171" w:rsidRDefault="00445171">
      <w:pPr>
        <w:pStyle w:val="SANGFOR2"/>
        <w:jc w:val="both"/>
        <w:rPr>
          <w:rFonts w:ascii="Times New Roman" w:eastAsia="Microsoft YaHei" w:hAnsi="Times New Roman" w:cs="Times New Roman"/>
          <w:sz w:val="36"/>
          <w:szCs w:val="36"/>
        </w:rPr>
      </w:pPr>
    </w:p>
    <w:p w:rsidR="00445171" w:rsidRDefault="00445171">
      <w:pPr>
        <w:pStyle w:val="SANGFOR2"/>
        <w:jc w:val="both"/>
        <w:rPr>
          <w:rFonts w:ascii="Times New Roman" w:eastAsia="Microsoft YaHei" w:hAnsi="Times New Roman" w:cs="Times New Roman"/>
          <w:sz w:val="36"/>
          <w:szCs w:val="36"/>
        </w:rPr>
      </w:pPr>
    </w:p>
    <w:p w:rsidR="00445171" w:rsidRDefault="00445171">
      <w:pPr>
        <w:pStyle w:val="SANGFOR2"/>
        <w:jc w:val="both"/>
        <w:rPr>
          <w:rFonts w:ascii="Times New Roman" w:eastAsia="Microsoft YaHei" w:hAnsi="Times New Roman" w:cs="Times New Roman"/>
          <w:sz w:val="36"/>
          <w:szCs w:val="36"/>
        </w:rPr>
      </w:pPr>
    </w:p>
    <w:p w:rsidR="00445171" w:rsidRPr="00445171" w:rsidRDefault="00445171">
      <w:pPr>
        <w:pStyle w:val="SANGFOR2"/>
        <w:jc w:val="both"/>
        <w:rPr>
          <w:rFonts w:ascii="Times New Roman" w:eastAsia="Microsoft YaHei" w:hAnsi="Times New Roman" w:cs="Times New Roman"/>
          <w:sz w:val="36"/>
          <w:szCs w:val="36"/>
        </w:rPr>
      </w:pPr>
    </w:p>
    <w:p w:rsidR="00DA0D0E" w:rsidRPr="00445171" w:rsidRDefault="00DA0D0E">
      <w:pPr>
        <w:pStyle w:val="SANGFOR2"/>
        <w:jc w:val="both"/>
        <w:rPr>
          <w:rFonts w:ascii="Times New Roman" w:eastAsia="Microsoft YaHei" w:hAnsi="Times New Roman" w:cs="Times New Roman"/>
          <w:sz w:val="36"/>
          <w:szCs w:val="36"/>
        </w:rPr>
      </w:pPr>
    </w:p>
    <w:p w:rsidR="00DA0D0E" w:rsidRDefault="006C1197">
      <w:pPr>
        <w:pStyle w:val="SANGFOR2"/>
        <w:rPr>
          <w:rFonts w:ascii="Times New Roman" w:hAnsi="Times New Roman" w:cs="Times New Roman"/>
          <w:sz w:val="36"/>
        </w:rPr>
      </w:pPr>
      <w:r w:rsidRPr="00437AF2">
        <w:rPr>
          <w:rFonts w:ascii="Times New Roman" w:hAnsi="Times New Roman" w:cs="Times New Roman"/>
          <w:sz w:val="36"/>
        </w:rPr>
        <w:t>Sangfor Technologies Co., Ltd.</w:t>
      </w:r>
    </w:p>
    <w:p w:rsidR="00445171" w:rsidRDefault="00445171">
      <w:pPr>
        <w:pStyle w:val="SANGFOR2"/>
        <w:rPr>
          <w:rFonts w:ascii="Times New Roman" w:hAnsi="Times New Roman" w:cs="Times New Roman"/>
          <w:sz w:val="36"/>
        </w:rPr>
      </w:pPr>
    </w:p>
    <w:p w:rsidR="00445171" w:rsidRPr="00445171" w:rsidRDefault="00445171">
      <w:pPr>
        <w:pStyle w:val="SANGFOR2"/>
        <w:rPr>
          <w:rFonts w:ascii="Times New Roman" w:eastAsia="Microsoft YaHei" w:hAnsi="Times New Roman" w:cs="Times New Roman"/>
          <w:sz w:val="36"/>
          <w:szCs w:val="36"/>
        </w:rPr>
      </w:pPr>
    </w:p>
    <w:tbl>
      <w:tblPr>
        <w:tblW w:w="985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25"/>
        <w:gridCol w:w="2462"/>
        <w:gridCol w:w="1985"/>
        <w:gridCol w:w="1539"/>
        <w:gridCol w:w="1006"/>
        <w:gridCol w:w="964"/>
        <w:gridCol w:w="969"/>
      </w:tblGrid>
      <w:tr w:rsidR="00DA0D0E" w:rsidRPr="00437AF2">
        <w:trPr>
          <w:trHeight w:val="641"/>
        </w:trPr>
        <w:tc>
          <w:tcPr>
            <w:tcW w:w="9850" w:type="dxa"/>
            <w:gridSpan w:val="7"/>
            <w:tcBorders>
              <w:top w:val="single" w:sz="12" w:space="0" w:color="000000"/>
              <w:left w:val="single" w:sz="12" w:space="0" w:color="000000"/>
              <w:bottom w:val="single" w:sz="6" w:space="0" w:color="000000"/>
              <w:right w:val="single" w:sz="12" w:space="0" w:color="000000"/>
            </w:tcBorders>
            <w:shd w:val="pct20" w:color="auto" w:fill="auto"/>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Change Log</w:t>
            </w:r>
          </w:p>
        </w:tc>
      </w:tr>
      <w:tr w:rsidR="00DA0D0E" w:rsidRPr="00437AF2">
        <w:trPr>
          <w:trHeight w:val="1189"/>
        </w:trPr>
        <w:tc>
          <w:tcPr>
            <w:tcW w:w="925" w:type="dxa"/>
            <w:tcBorders>
              <w:top w:val="single" w:sz="6" w:space="0" w:color="000000"/>
              <w:left w:val="single" w:sz="12"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Serial Number</w:t>
            </w:r>
          </w:p>
        </w:tc>
        <w:tc>
          <w:tcPr>
            <w:tcW w:w="2462"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Description</w:t>
            </w:r>
          </w:p>
        </w:tc>
        <w:tc>
          <w:tcPr>
            <w:tcW w:w="1985"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Date</w:t>
            </w:r>
          </w:p>
        </w:tc>
        <w:tc>
          <w:tcPr>
            <w:tcW w:w="1539"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Previous Version Number</w:t>
            </w:r>
          </w:p>
        </w:tc>
        <w:tc>
          <w:tcPr>
            <w:tcW w:w="1006"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Updated Revision Number</w:t>
            </w:r>
          </w:p>
        </w:tc>
        <w:tc>
          <w:tcPr>
            <w:tcW w:w="964"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Revised By</w:t>
            </w:r>
          </w:p>
        </w:tc>
        <w:tc>
          <w:tcPr>
            <w:tcW w:w="969" w:type="dxa"/>
            <w:tcBorders>
              <w:top w:val="single" w:sz="6" w:space="0" w:color="000000"/>
              <w:bottom w:val="single" w:sz="6" w:space="0" w:color="000000"/>
              <w:right w:val="single" w:sz="12" w:space="0" w:color="000000"/>
            </w:tcBorders>
            <w:vAlign w:val="center"/>
          </w:tcPr>
          <w:p w:rsidR="00DA0D0E" w:rsidRPr="00445171" w:rsidRDefault="006C1197">
            <w:pPr>
              <w:jc w:val="center"/>
              <w:rPr>
                <w:rFonts w:ascii="Times New Roman" w:eastAsia="Microsoft YaHei" w:hAnsi="Times New Roman" w:cs="Times New Roman"/>
                <w:b/>
                <w:szCs w:val="21"/>
              </w:rPr>
            </w:pPr>
            <w:r w:rsidRPr="00437AF2">
              <w:rPr>
                <w:rFonts w:ascii="Times New Roman" w:hAnsi="Times New Roman" w:cs="Times New Roman"/>
                <w:b/>
              </w:rPr>
              <w:t>Approved By</w:t>
            </w:r>
          </w:p>
        </w:tc>
      </w:tr>
      <w:tr w:rsidR="00DA0D0E" w:rsidRPr="00437AF2">
        <w:trPr>
          <w:trHeight w:val="332"/>
        </w:trPr>
        <w:tc>
          <w:tcPr>
            <w:tcW w:w="925" w:type="dxa"/>
            <w:tcBorders>
              <w:top w:val="single" w:sz="6" w:space="0" w:color="000000"/>
              <w:left w:val="single" w:sz="12"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eastAsia="Microsoft YaHei" w:hAnsi="Times New Roman" w:cs="Times New Roman"/>
              </w:rPr>
              <w:t>1</w:t>
            </w:r>
          </w:p>
        </w:tc>
        <w:tc>
          <w:tcPr>
            <w:tcW w:w="2462" w:type="dxa"/>
            <w:tcBorders>
              <w:top w:val="single" w:sz="6" w:space="0" w:color="000000"/>
              <w:bottom w:val="single" w:sz="6" w:space="0" w:color="000000"/>
            </w:tcBorders>
            <w:vAlign w:val="center"/>
          </w:tcPr>
          <w:p w:rsidR="00DA0D0E" w:rsidRPr="00445171" w:rsidRDefault="006C1197">
            <w:pPr>
              <w:rPr>
                <w:rFonts w:ascii="Times New Roman" w:eastAsia="Microsoft YaHei" w:hAnsi="Times New Roman" w:cs="Times New Roman"/>
                <w:szCs w:val="21"/>
              </w:rPr>
            </w:pPr>
            <w:r w:rsidRPr="00437AF2">
              <w:rPr>
                <w:rFonts w:ascii="Times New Roman" w:hAnsi="Times New Roman" w:cs="Times New Roman"/>
              </w:rPr>
              <w:t>Prepared the first draft; modified the proposal; updated the figures; supplemented the test cases of the Oracle bank-corporate applications; modified the scenarios; and remained the IP addresses after disaster recovery (DR) of the virtual machines (VMs).</w:t>
            </w:r>
          </w:p>
        </w:tc>
        <w:tc>
          <w:tcPr>
            <w:tcW w:w="1985"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eastAsia="Microsoft YaHei" w:hAnsi="Times New Roman" w:cs="Times New Roman"/>
              </w:rPr>
              <w:t>2018/9/20-2018/10/15</w:t>
            </w:r>
          </w:p>
        </w:tc>
        <w:tc>
          <w:tcPr>
            <w:tcW w:w="1539" w:type="dxa"/>
            <w:tcBorders>
              <w:top w:val="single" w:sz="6" w:space="0" w:color="000000"/>
              <w:bottom w:val="single" w:sz="6" w:space="0" w:color="000000"/>
            </w:tcBorders>
            <w:vAlign w:val="center"/>
          </w:tcPr>
          <w:p w:rsidR="00DA0D0E" w:rsidRPr="00445171" w:rsidRDefault="00DA0D0E">
            <w:pPr>
              <w:jc w:val="center"/>
              <w:rPr>
                <w:rFonts w:ascii="Times New Roman" w:eastAsia="Microsoft YaHei" w:hAnsi="Times New Roman" w:cs="Times New Roman"/>
                <w:szCs w:val="21"/>
              </w:rPr>
            </w:pPr>
          </w:p>
        </w:tc>
        <w:tc>
          <w:tcPr>
            <w:tcW w:w="1006"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eastAsia="Microsoft YaHei" w:hAnsi="Times New Roman" w:cs="Times New Roman"/>
              </w:rPr>
              <w:t>V0.4</w:t>
            </w:r>
          </w:p>
        </w:tc>
        <w:tc>
          <w:tcPr>
            <w:tcW w:w="964"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37AF2">
              <w:rPr>
                <w:rFonts w:ascii="Times New Roman" w:hAnsi="Times New Roman" w:cs="Times New Roman"/>
              </w:rPr>
              <w:t>Yang Qian</w:t>
            </w:r>
          </w:p>
        </w:tc>
        <w:tc>
          <w:tcPr>
            <w:tcW w:w="969" w:type="dxa"/>
            <w:tcBorders>
              <w:top w:val="single" w:sz="6" w:space="0" w:color="000000"/>
              <w:bottom w:val="single" w:sz="6" w:space="0" w:color="000000"/>
              <w:right w:val="single" w:sz="12" w:space="0" w:color="000000"/>
            </w:tcBorders>
            <w:vAlign w:val="center"/>
          </w:tcPr>
          <w:p w:rsidR="00DA0D0E" w:rsidRPr="00445171" w:rsidRDefault="00DA0D0E">
            <w:pPr>
              <w:jc w:val="center"/>
              <w:rPr>
                <w:rFonts w:ascii="Times New Roman" w:eastAsia="Microsoft YaHei" w:hAnsi="Times New Roman" w:cs="Times New Roman"/>
                <w:szCs w:val="21"/>
              </w:rPr>
            </w:pPr>
          </w:p>
        </w:tc>
      </w:tr>
      <w:tr w:rsidR="00DA0D0E" w:rsidRPr="00437AF2">
        <w:trPr>
          <w:trHeight w:val="587"/>
        </w:trPr>
        <w:tc>
          <w:tcPr>
            <w:tcW w:w="925" w:type="dxa"/>
            <w:tcBorders>
              <w:top w:val="single" w:sz="6" w:space="0" w:color="000000"/>
              <w:left w:val="single" w:sz="12"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eastAsia="Microsoft YaHei" w:hAnsi="Times New Roman" w:cs="Times New Roman"/>
              </w:rPr>
              <w:t>2</w:t>
            </w:r>
          </w:p>
        </w:tc>
        <w:tc>
          <w:tcPr>
            <w:tcW w:w="2462" w:type="dxa"/>
            <w:tcBorders>
              <w:top w:val="single" w:sz="6" w:space="0" w:color="000000"/>
              <w:bottom w:val="single" w:sz="6" w:space="0" w:color="000000"/>
            </w:tcBorders>
            <w:vAlign w:val="center"/>
          </w:tcPr>
          <w:p w:rsidR="00DA0D0E" w:rsidRPr="00445171" w:rsidRDefault="006C1197">
            <w:pPr>
              <w:rPr>
                <w:rFonts w:ascii="Times New Roman" w:eastAsia="Microsoft YaHei" w:hAnsi="Times New Roman" w:cs="Times New Roman"/>
                <w:szCs w:val="21"/>
              </w:rPr>
            </w:pPr>
            <w:r w:rsidRPr="00437AF2">
              <w:rPr>
                <w:rFonts w:ascii="Times New Roman" w:hAnsi="Times New Roman" w:cs="Times New Roman"/>
              </w:rPr>
              <w:t>Added precautions for the test process; and modified the format.</w:t>
            </w:r>
          </w:p>
        </w:tc>
        <w:tc>
          <w:tcPr>
            <w:tcW w:w="1985"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eastAsia="Microsoft YaHei" w:hAnsi="Times New Roman" w:cs="Times New Roman"/>
              </w:rPr>
              <w:t>2018/10/19</w:t>
            </w:r>
          </w:p>
        </w:tc>
        <w:tc>
          <w:tcPr>
            <w:tcW w:w="1539" w:type="dxa"/>
            <w:tcBorders>
              <w:top w:val="single" w:sz="6" w:space="0" w:color="000000"/>
              <w:bottom w:val="single" w:sz="6" w:space="0" w:color="000000"/>
            </w:tcBorders>
            <w:vAlign w:val="center"/>
          </w:tcPr>
          <w:p w:rsidR="00DA0D0E" w:rsidRPr="00445171" w:rsidRDefault="00DA0D0E">
            <w:pPr>
              <w:jc w:val="center"/>
              <w:rPr>
                <w:rFonts w:ascii="Times New Roman" w:eastAsia="Microsoft YaHei" w:hAnsi="Times New Roman" w:cs="Times New Roman"/>
                <w:szCs w:val="21"/>
              </w:rPr>
            </w:pPr>
          </w:p>
        </w:tc>
        <w:tc>
          <w:tcPr>
            <w:tcW w:w="1006"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eastAsia="Microsoft YaHei" w:hAnsi="Times New Roman" w:cs="Times New Roman"/>
              </w:rPr>
              <w:t>V0.2</w:t>
            </w:r>
          </w:p>
        </w:tc>
        <w:tc>
          <w:tcPr>
            <w:tcW w:w="964" w:type="dxa"/>
            <w:tcBorders>
              <w:top w:val="single" w:sz="6"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hAnsi="Times New Roman" w:cs="Times New Roman"/>
              </w:rPr>
              <w:t>Yang Qian</w:t>
            </w:r>
          </w:p>
        </w:tc>
        <w:tc>
          <w:tcPr>
            <w:tcW w:w="969" w:type="dxa"/>
            <w:tcBorders>
              <w:top w:val="single" w:sz="6" w:space="0" w:color="000000"/>
              <w:bottom w:val="single" w:sz="6" w:space="0" w:color="000000"/>
              <w:right w:val="single" w:sz="12" w:space="0" w:color="000000"/>
            </w:tcBorders>
            <w:vAlign w:val="center"/>
          </w:tcPr>
          <w:p w:rsidR="00DA0D0E" w:rsidRPr="00445171" w:rsidRDefault="00DA0D0E">
            <w:pPr>
              <w:jc w:val="center"/>
              <w:rPr>
                <w:rFonts w:ascii="Times New Roman" w:eastAsia="Microsoft YaHei" w:hAnsi="Times New Roman" w:cs="Times New Roman"/>
                <w:szCs w:val="21"/>
              </w:rPr>
            </w:pPr>
          </w:p>
        </w:tc>
      </w:tr>
      <w:tr w:rsidR="00DA0D0E" w:rsidRPr="00437AF2">
        <w:trPr>
          <w:trHeight w:val="1189"/>
        </w:trPr>
        <w:tc>
          <w:tcPr>
            <w:tcW w:w="925" w:type="dxa"/>
            <w:tcBorders>
              <w:top w:val="single" w:sz="6" w:space="0" w:color="000000"/>
              <w:left w:val="single" w:sz="12" w:space="0" w:color="000000"/>
              <w:bottom w:val="single" w:sz="6" w:space="0" w:color="000000"/>
            </w:tcBorders>
            <w:vAlign w:val="center"/>
          </w:tcPr>
          <w:p w:rsidR="00DA0D0E" w:rsidRPr="00445171" w:rsidRDefault="006C1197">
            <w:pPr>
              <w:jc w:val="center"/>
              <w:rPr>
                <w:rFonts w:ascii="Times New Roman" w:eastAsia="Microsoft YaHei" w:hAnsi="Times New Roman" w:cs="Times New Roman"/>
                <w:szCs w:val="21"/>
              </w:rPr>
            </w:pPr>
            <w:r w:rsidRPr="00445171">
              <w:rPr>
                <w:rFonts w:ascii="Times New Roman" w:eastAsia="Microsoft YaHei" w:hAnsi="Times New Roman" w:cs="Times New Roman"/>
              </w:rPr>
              <w:t>3</w:t>
            </w:r>
          </w:p>
        </w:tc>
        <w:tc>
          <w:tcPr>
            <w:tcW w:w="2462" w:type="dxa"/>
            <w:tcBorders>
              <w:top w:val="single" w:sz="6" w:space="0" w:color="000000"/>
              <w:bottom w:val="single" w:sz="6" w:space="0" w:color="000000"/>
            </w:tcBorders>
            <w:vAlign w:val="center"/>
          </w:tcPr>
          <w:p w:rsidR="00DA0D0E" w:rsidRPr="00445171" w:rsidRDefault="00DA0D0E">
            <w:pPr>
              <w:rPr>
                <w:rFonts w:ascii="Times New Roman" w:eastAsia="Microsoft YaHei" w:hAnsi="Times New Roman" w:cs="Times New Roman"/>
                <w:szCs w:val="21"/>
              </w:rPr>
            </w:pPr>
          </w:p>
        </w:tc>
        <w:tc>
          <w:tcPr>
            <w:tcW w:w="1985" w:type="dxa"/>
            <w:tcBorders>
              <w:top w:val="single" w:sz="6" w:space="0" w:color="000000"/>
              <w:bottom w:val="single" w:sz="6" w:space="0" w:color="000000"/>
            </w:tcBorders>
            <w:vAlign w:val="center"/>
          </w:tcPr>
          <w:p w:rsidR="00DA0D0E" w:rsidRPr="00445171" w:rsidRDefault="00DA0D0E">
            <w:pPr>
              <w:jc w:val="center"/>
              <w:rPr>
                <w:rFonts w:ascii="Times New Roman" w:eastAsia="Microsoft YaHei" w:hAnsi="Times New Roman" w:cs="Times New Roman"/>
                <w:szCs w:val="21"/>
              </w:rPr>
            </w:pPr>
          </w:p>
        </w:tc>
        <w:tc>
          <w:tcPr>
            <w:tcW w:w="1539" w:type="dxa"/>
            <w:tcBorders>
              <w:top w:val="single" w:sz="6" w:space="0" w:color="000000"/>
              <w:bottom w:val="single" w:sz="6" w:space="0" w:color="000000"/>
            </w:tcBorders>
            <w:vAlign w:val="center"/>
          </w:tcPr>
          <w:p w:rsidR="00DA0D0E" w:rsidRPr="00445171" w:rsidRDefault="00DA0D0E">
            <w:pPr>
              <w:jc w:val="center"/>
              <w:rPr>
                <w:rFonts w:ascii="Times New Roman" w:eastAsia="Microsoft YaHei" w:hAnsi="Times New Roman" w:cs="Times New Roman"/>
                <w:szCs w:val="21"/>
              </w:rPr>
            </w:pPr>
          </w:p>
        </w:tc>
        <w:tc>
          <w:tcPr>
            <w:tcW w:w="1006" w:type="dxa"/>
            <w:tcBorders>
              <w:top w:val="single" w:sz="6" w:space="0" w:color="000000"/>
              <w:bottom w:val="single" w:sz="6" w:space="0" w:color="000000"/>
            </w:tcBorders>
            <w:vAlign w:val="center"/>
          </w:tcPr>
          <w:p w:rsidR="00DA0D0E" w:rsidRPr="00445171" w:rsidRDefault="00DA0D0E">
            <w:pPr>
              <w:jc w:val="center"/>
              <w:rPr>
                <w:rFonts w:ascii="Times New Roman" w:eastAsia="Microsoft YaHei" w:hAnsi="Times New Roman" w:cs="Times New Roman"/>
                <w:szCs w:val="21"/>
              </w:rPr>
            </w:pPr>
          </w:p>
        </w:tc>
        <w:tc>
          <w:tcPr>
            <w:tcW w:w="964" w:type="dxa"/>
            <w:tcBorders>
              <w:top w:val="single" w:sz="6" w:space="0" w:color="000000"/>
              <w:bottom w:val="single" w:sz="6" w:space="0" w:color="000000"/>
            </w:tcBorders>
            <w:vAlign w:val="center"/>
          </w:tcPr>
          <w:p w:rsidR="00DA0D0E" w:rsidRPr="00445171" w:rsidRDefault="00DA0D0E">
            <w:pPr>
              <w:jc w:val="center"/>
              <w:rPr>
                <w:rFonts w:ascii="Times New Roman" w:eastAsia="Microsoft YaHei" w:hAnsi="Times New Roman" w:cs="Times New Roman"/>
                <w:szCs w:val="21"/>
              </w:rPr>
            </w:pPr>
          </w:p>
        </w:tc>
        <w:tc>
          <w:tcPr>
            <w:tcW w:w="969" w:type="dxa"/>
            <w:tcBorders>
              <w:top w:val="single" w:sz="6" w:space="0" w:color="000000"/>
              <w:bottom w:val="single" w:sz="6" w:space="0" w:color="000000"/>
              <w:right w:val="single" w:sz="12" w:space="0" w:color="000000"/>
            </w:tcBorders>
            <w:vAlign w:val="center"/>
          </w:tcPr>
          <w:p w:rsidR="00DA0D0E" w:rsidRPr="00445171" w:rsidRDefault="00DA0D0E">
            <w:pPr>
              <w:jc w:val="center"/>
              <w:rPr>
                <w:rFonts w:ascii="Times New Roman" w:eastAsia="Microsoft YaHei" w:hAnsi="Times New Roman" w:cs="Times New Roman"/>
                <w:szCs w:val="21"/>
              </w:rPr>
            </w:pPr>
          </w:p>
        </w:tc>
      </w:tr>
      <w:tr w:rsidR="00DA0D0E" w:rsidRPr="00437AF2">
        <w:trPr>
          <w:trHeight w:val="1189"/>
        </w:trPr>
        <w:tc>
          <w:tcPr>
            <w:tcW w:w="9850" w:type="dxa"/>
            <w:gridSpan w:val="7"/>
            <w:tcBorders>
              <w:top w:val="single" w:sz="6" w:space="0" w:color="000000"/>
              <w:left w:val="single" w:sz="12" w:space="0" w:color="000000"/>
              <w:bottom w:val="single" w:sz="12" w:space="0" w:color="000000"/>
              <w:right w:val="single" w:sz="12" w:space="0" w:color="000000"/>
            </w:tcBorders>
            <w:vAlign w:val="center"/>
          </w:tcPr>
          <w:p w:rsidR="00DA0D0E" w:rsidRPr="00445171" w:rsidRDefault="006C1197">
            <w:pPr>
              <w:rPr>
                <w:rFonts w:ascii="Times New Roman" w:eastAsia="Microsoft YaHei" w:hAnsi="Times New Roman" w:cs="Times New Roman"/>
                <w:szCs w:val="21"/>
              </w:rPr>
            </w:pPr>
            <w:r w:rsidRPr="00437AF2">
              <w:rPr>
                <w:rFonts w:ascii="Times New Roman" w:hAnsi="Times New Roman" w:cs="Times New Roman"/>
              </w:rPr>
              <w:t xml:space="preserve">Note: This log records the valid basic control data at the time of submitting this document. The previous version of the document shall be invalidated when the updated version takes effect.  The version number of less than </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0</w:t>
            </w:r>
            <w:r w:rsidRPr="00437AF2">
              <w:rPr>
                <w:rFonts w:ascii="Times New Roman" w:hAnsi="Times New Roman" w:cs="Times New Roman"/>
              </w:rPr>
              <w:t xml:space="preserve"> indicates that the document is a draft and for reference only.</w:t>
            </w:r>
          </w:p>
        </w:tc>
      </w:tr>
    </w:tbl>
    <w:p w:rsidR="00DA0D0E" w:rsidRPr="00445171" w:rsidRDefault="00DA0D0E">
      <w:pPr>
        <w:rPr>
          <w:rFonts w:ascii="Times New Roman" w:eastAsia="Microsoft YaHei" w:hAnsi="Times New Roman" w:cs="Times New Roman"/>
        </w:rPr>
      </w:pPr>
    </w:p>
    <w:p w:rsidR="00DA0D0E" w:rsidRPr="00445171" w:rsidRDefault="00DA0D0E">
      <w:pPr>
        <w:pStyle w:val="a3"/>
        <w:ind w:left="1680"/>
        <w:rPr>
          <w:rFonts w:ascii="Times New Roman" w:eastAsia="Microsoft YaHei" w:hAnsi="Times New Roman" w:hint="default"/>
        </w:rPr>
      </w:pPr>
    </w:p>
    <w:p w:rsidR="00DA0D0E" w:rsidRPr="00445171" w:rsidRDefault="00DA0D0E" w:rsidP="00445171">
      <w:pPr>
        <w:pStyle w:val="a3"/>
        <w:rPr>
          <w:rFonts w:ascii="Times New Roman" w:eastAsia="Microsoft YaHei" w:hAnsi="Times New Roman" w:hint="default"/>
        </w:rPr>
      </w:pPr>
    </w:p>
    <w:p w:rsidR="00DA0D0E" w:rsidRPr="00445171" w:rsidRDefault="006C1197">
      <w:pPr>
        <w:pStyle w:val="a2"/>
        <w:framePr w:w="8356" w:wrap="notBeside" w:vAnchor="page" w:hAnchor="page" w:x="1578" w:y="12326"/>
        <w:rPr>
          <w:rFonts w:ascii="Times New Roman" w:eastAsia="Microsoft YaHei" w:hAnsi="Times New Roman" w:hint="default"/>
        </w:rPr>
      </w:pPr>
      <w:r w:rsidRPr="00437AF2">
        <w:rPr>
          <w:rFonts w:ascii="Times New Roman" w:hAnsi="Times New Roman"/>
        </w:rPr>
        <w:lastRenderedPageBreak/>
        <w:t>■</w:t>
      </w:r>
      <w:r w:rsidRPr="00437AF2">
        <w:rPr>
          <w:rFonts w:ascii="Times New Roman" w:hAnsi="Times New Roman" w:hint="default"/>
        </w:rPr>
        <w:t xml:space="preserve"> Copyright</w:t>
      </w:r>
    </w:p>
    <w:p w:rsidR="00DA0D0E" w:rsidRPr="00445171" w:rsidRDefault="006C1197">
      <w:pPr>
        <w:rPr>
          <w:rFonts w:ascii="Times New Roman" w:eastAsia="Microsoft YaHei" w:hAnsi="Times New Roman" w:cs="Times New Roman"/>
        </w:rPr>
      </w:pPr>
      <w:r w:rsidRPr="00437AF2">
        <w:rPr>
          <w:rFonts w:ascii="Times New Roman" w:hAnsi="Times New Roman" w:cs="Times New Roman"/>
        </w:rPr>
        <w:t>The copyright is held by Sangfor Technologies Co., Ltd. All rights reserved. The pertinent materials include but are not limited to the following: text description, format, figure, photo, method, procedure, and so on, unless otherwise stated. Without prior written permission of Sangfor Technologies Co., Ltd., no part of the contents in this document shall be reproduced or excerpted by any individual or institution in any form or by any means.</w:t>
      </w:r>
    </w:p>
    <w:p w:rsidR="00DA0D0E" w:rsidRPr="00445171" w:rsidRDefault="006C1197">
      <w:pPr>
        <w:pStyle w:val="SANGFOR3"/>
        <w:rPr>
          <w:rFonts w:eastAsia="Microsoft YaHei" w:cs="Times New Roman"/>
        </w:rPr>
      </w:pPr>
      <w:r w:rsidRPr="00437AF2">
        <w:rPr>
          <w:rFonts w:cs="Times New Roman"/>
        </w:rPr>
        <w:t>Contents</w:t>
      </w:r>
    </w:p>
    <w:p w:rsidR="00445171" w:rsidRDefault="006C1197">
      <w:pPr>
        <w:pStyle w:val="TOC1"/>
        <w:tabs>
          <w:tab w:val="left" w:pos="1260"/>
          <w:tab w:val="right" w:leader="dot" w:pos="9736"/>
        </w:tabs>
        <w:rPr>
          <w:rFonts w:eastAsiaTheme="minorEastAsia"/>
          <w:noProof/>
        </w:rPr>
      </w:pPr>
      <w:r w:rsidRPr="00445171">
        <w:rPr>
          <w:rFonts w:ascii="Times New Roman" w:hAnsi="Times New Roman" w:cs="Times New Roman" w:hint="eastAsia"/>
          <w:lang w:val="en-US"/>
        </w:rPr>
        <w:fldChar w:fldCharType="begin"/>
      </w:r>
      <w:r w:rsidRPr="00445171">
        <w:rPr>
          <w:rFonts w:ascii="Times New Roman" w:hAnsi="Times New Roman" w:cs="Times New Roman"/>
        </w:rPr>
        <w:instrText xml:space="preserve"> TOC \o "1-3" \h \z \u </w:instrText>
      </w:r>
      <w:r w:rsidRPr="00445171">
        <w:rPr>
          <w:rFonts w:ascii="Times New Roman" w:hAnsi="Times New Roman" w:cs="Times New Roman" w:hint="eastAsia"/>
          <w:lang w:val="en-US"/>
        </w:rPr>
        <w:fldChar w:fldCharType="separate"/>
      </w:r>
      <w:hyperlink w:anchor="_Toc13838265" w:history="1">
        <w:r w:rsidR="00445171" w:rsidRPr="00D2239F">
          <w:rPr>
            <w:rStyle w:val="Hyperlink"/>
            <w:rFonts w:cs="Times New Roman"/>
            <w:bCs/>
            <w:noProof/>
          </w:rPr>
          <w:t>Chapter 1</w:t>
        </w:r>
        <w:r w:rsidR="00445171">
          <w:rPr>
            <w:rFonts w:eastAsiaTheme="minorEastAsia"/>
            <w:noProof/>
          </w:rPr>
          <w:tab/>
        </w:r>
        <w:r w:rsidR="00445171" w:rsidRPr="00D2239F">
          <w:rPr>
            <w:rStyle w:val="Hyperlink"/>
            <w:rFonts w:cs="Times New Roman"/>
            <w:noProof/>
          </w:rPr>
          <w:t>Introduction</w:t>
        </w:r>
        <w:r w:rsidR="00445171">
          <w:rPr>
            <w:noProof/>
            <w:webHidden/>
          </w:rPr>
          <w:tab/>
        </w:r>
        <w:r w:rsidR="00445171">
          <w:rPr>
            <w:noProof/>
            <w:webHidden/>
          </w:rPr>
          <w:fldChar w:fldCharType="begin"/>
        </w:r>
        <w:r w:rsidR="00445171">
          <w:rPr>
            <w:noProof/>
            <w:webHidden/>
          </w:rPr>
          <w:instrText xml:space="preserve"> PAGEREF _Toc13838265 \h </w:instrText>
        </w:r>
        <w:r w:rsidR="00445171">
          <w:rPr>
            <w:noProof/>
            <w:webHidden/>
          </w:rPr>
        </w:r>
        <w:r w:rsidR="00445171">
          <w:rPr>
            <w:noProof/>
            <w:webHidden/>
          </w:rPr>
          <w:fldChar w:fldCharType="separate"/>
        </w:r>
        <w:r w:rsidR="00445171">
          <w:rPr>
            <w:noProof/>
            <w:webHidden/>
          </w:rPr>
          <w:t>1</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66" w:history="1">
        <w:r w:rsidR="00445171" w:rsidRPr="00D2239F">
          <w:rPr>
            <w:rStyle w:val="Hyperlink"/>
            <w:rFonts w:ascii="Microsoft YaHei" w:hAnsi="Microsoft YaHei" w:cs="Times New Roman"/>
            <w:noProof/>
          </w:rPr>
          <w:t>1.1</w:t>
        </w:r>
        <w:r w:rsidR="00445171">
          <w:rPr>
            <w:rFonts w:eastAsiaTheme="minorEastAsia"/>
            <w:noProof/>
          </w:rPr>
          <w:tab/>
        </w:r>
        <w:r w:rsidR="00445171" w:rsidRPr="00D2239F">
          <w:rPr>
            <w:rStyle w:val="Hyperlink"/>
            <w:rFonts w:cs="Times New Roman"/>
            <w:noProof/>
          </w:rPr>
          <w:t>Background</w:t>
        </w:r>
        <w:r w:rsidR="00445171">
          <w:rPr>
            <w:noProof/>
            <w:webHidden/>
          </w:rPr>
          <w:tab/>
        </w:r>
        <w:r w:rsidR="00445171">
          <w:rPr>
            <w:noProof/>
            <w:webHidden/>
          </w:rPr>
          <w:fldChar w:fldCharType="begin"/>
        </w:r>
        <w:r w:rsidR="00445171">
          <w:rPr>
            <w:noProof/>
            <w:webHidden/>
          </w:rPr>
          <w:instrText xml:space="preserve"> PAGEREF _Toc13838266 \h </w:instrText>
        </w:r>
        <w:r w:rsidR="00445171">
          <w:rPr>
            <w:noProof/>
            <w:webHidden/>
          </w:rPr>
        </w:r>
        <w:r w:rsidR="00445171">
          <w:rPr>
            <w:noProof/>
            <w:webHidden/>
          </w:rPr>
          <w:fldChar w:fldCharType="separate"/>
        </w:r>
        <w:r w:rsidR="00445171">
          <w:rPr>
            <w:noProof/>
            <w:webHidden/>
          </w:rPr>
          <w:t>1</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67" w:history="1">
        <w:r w:rsidR="00445171" w:rsidRPr="00D2239F">
          <w:rPr>
            <w:rStyle w:val="Hyperlink"/>
            <w:rFonts w:ascii="Microsoft YaHei" w:hAnsi="Microsoft YaHei" w:cs="Times New Roman"/>
            <w:noProof/>
          </w:rPr>
          <w:t>1.2</w:t>
        </w:r>
        <w:r w:rsidR="00445171">
          <w:rPr>
            <w:rFonts w:eastAsiaTheme="minorEastAsia"/>
            <w:noProof/>
          </w:rPr>
          <w:tab/>
        </w:r>
        <w:r w:rsidR="00445171" w:rsidRPr="00D2239F">
          <w:rPr>
            <w:rStyle w:val="Hyperlink"/>
            <w:rFonts w:cs="Times New Roman"/>
            <w:noProof/>
          </w:rPr>
          <w:t>Objectives</w:t>
        </w:r>
        <w:r w:rsidR="00445171">
          <w:rPr>
            <w:noProof/>
            <w:webHidden/>
          </w:rPr>
          <w:tab/>
        </w:r>
        <w:r w:rsidR="00445171">
          <w:rPr>
            <w:noProof/>
            <w:webHidden/>
          </w:rPr>
          <w:fldChar w:fldCharType="begin"/>
        </w:r>
        <w:r w:rsidR="00445171">
          <w:rPr>
            <w:noProof/>
            <w:webHidden/>
          </w:rPr>
          <w:instrText xml:space="preserve"> PAGEREF _Toc13838267 \h </w:instrText>
        </w:r>
        <w:r w:rsidR="00445171">
          <w:rPr>
            <w:noProof/>
            <w:webHidden/>
          </w:rPr>
        </w:r>
        <w:r w:rsidR="00445171">
          <w:rPr>
            <w:noProof/>
            <w:webHidden/>
          </w:rPr>
          <w:fldChar w:fldCharType="separate"/>
        </w:r>
        <w:r w:rsidR="00445171">
          <w:rPr>
            <w:noProof/>
            <w:webHidden/>
          </w:rPr>
          <w:t>1</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68" w:history="1">
        <w:r w:rsidR="00445171" w:rsidRPr="00D2239F">
          <w:rPr>
            <w:rStyle w:val="Hyperlink"/>
            <w:rFonts w:ascii="Microsoft YaHei" w:hAnsi="Microsoft YaHei" w:cs="Times New Roman"/>
            <w:noProof/>
          </w:rPr>
          <w:t>1.3</w:t>
        </w:r>
        <w:r w:rsidR="00445171">
          <w:rPr>
            <w:rFonts w:eastAsiaTheme="minorEastAsia"/>
            <w:noProof/>
          </w:rPr>
          <w:tab/>
        </w:r>
        <w:r w:rsidR="00445171" w:rsidRPr="00D2239F">
          <w:rPr>
            <w:rStyle w:val="Hyperlink"/>
            <w:rFonts w:cs="Times New Roman"/>
            <w:noProof/>
          </w:rPr>
          <w:t>Environments</w:t>
        </w:r>
        <w:r w:rsidR="00445171">
          <w:rPr>
            <w:noProof/>
            <w:webHidden/>
          </w:rPr>
          <w:tab/>
        </w:r>
        <w:r w:rsidR="00445171">
          <w:rPr>
            <w:noProof/>
            <w:webHidden/>
          </w:rPr>
          <w:fldChar w:fldCharType="begin"/>
        </w:r>
        <w:r w:rsidR="00445171">
          <w:rPr>
            <w:noProof/>
            <w:webHidden/>
          </w:rPr>
          <w:instrText xml:space="preserve"> PAGEREF _Toc13838268 \h </w:instrText>
        </w:r>
        <w:r w:rsidR="00445171">
          <w:rPr>
            <w:noProof/>
            <w:webHidden/>
          </w:rPr>
        </w:r>
        <w:r w:rsidR="00445171">
          <w:rPr>
            <w:noProof/>
            <w:webHidden/>
          </w:rPr>
          <w:fldChar w:fldCharType="separate"/>
        </w:r>
        <w:r w:rsidR="00445171">
          <w:rPr>
            <w:noProof/>
            <w:webHidden/>
          </w:rPr>
          <w:t>1</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69" w:history="1">
        <w:r w:rsidR="00445171" w:rsidRPr="00D2239F">
          <w:rPr>
            <w:rStyle w:val="Hyperlink"/>
            <w:rFonts w:ascii="Microsoft YaHei" w:hAnsi="Microsoft YaHei" w:cs="Times New Roman"/>
            <w:noProof/>
          </w:rPr>
          <w:t>1.3.1</w:t>
        </w:r>
        <w:r w:rsidR="00445171">
          <w:rPr>
            <w:rFonts w:eastAsiaTheme="minorEastAsia"/>
            <w:noProof/>
          </w:rPr>
          <w:tab/>
        </w:r>
        <w:r w:rsidR="00445171" w:rsidRPr="00D2239F">
          <w:rPr>
            <w:rStyle w:val="Hyperlink"/>
            <w:rFonts w:cs="Times New Roman"/>
            <w:noProof/>
          </w:rPr>
          <w:t>Hardware Configurations</w:t>
        </w:r>
        <w:r w:rsidR="00445171">
          <w:rPr>
            <w:noProof/>
            <w:webHidden/>
          </w:rPr>
          <w:tab/>
        </w:r>
        <w:r w:rsidR="00445171">
          <w:rPr>
            <w:noProof/>
            <w:webHidden/>
          </w:rPr>
          <w:fldChar w:fldCharType="begin"/>
        </w:r>
        <w:r w:rsidR="00445171">
          <w:rPr>
            <w:noProof/>
            <w:webHidden/>
          </w:rPr>
          <w:instrText xml:space="preserve"> PAGEREF _Toc13838269 \h </w:instrText>
        </w:r>
        <w:r w:rsidR="00445171">
          <w:rPr>
            <w:noProof/>
            <w:webHidden/>
          </w:rPr>
        </w:r>
        <w:r w:rsidR="00445171">
          <w:rPr>
            <w:noProof/>
            <w:webHidden/>
          </w:rPr>
          <w:fldChar w:fldCharType="separate"/>
        </w:r>
        <w:r w:rsidR="00445171">
          <w:rPr>
            <w:noProof/>
            <w:webHidden/>
          </w:rPr>
          <w:t>1</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70" w:history="1">
        <w:r w:rsidR="00445171" w:rsidRPr="00D2239F">
          <w:rPr>
            <w:rStyle w:val="Hyperlink"/>
            <w:rFonts w:ascii="Microsoft YaHei" w:hAnsi="Microsoft YaHei" w:cs="Times New Roman"/>
            <w:noProof/>
          </w:rPr>
          <w:t>1.3.2</w:t>
        </w:r>
        <w:r w:rsidR="00445171">
          <w:rPr>
            <w:rFonts w:eastAsiaTheme="minorEastAsia"/>
            <w:noProof/>
          </w:rPr>
          <w:tab/>
        </w:r>
        <w:r w:rsidR="00445171" w:rsidRPr="00D2239F">
          <w:rPr>
            <w:rStyle w:val="Hyperlink"/>
            <w:rFonts w:cs="Times New Roman"/>
            <w:noProof/>
          </w:rPr>
          <w:t>Release Notes</w:t>
        </w:r>
        <w:r w:rsidR="00445171">
          <w:rPr>
            <w:noProof/>
            <w:webHidden/>
          </w:rPr>
          <w:tab/>
        </w:r>
        <w:r w:rsidR="00445171">
          <w:rPr>
            <w:noProof/>
            <w:webHidden/>
          </w:rPr>
          <w:fldChar w:fldCharType="begin"/>
        </w:r>
        <w:r w:rsidR="00445171">
          <w:rPr>
            <w:noProof/>
            <w:webHidden/>
          </w:rPr>
          <w:instrText xml:space="preserve"> PAGEREF _Toc13838270 \h </w:instrText>
        </w:r>
        <w:r w:rsidR="00445171">
          <w:rPr>
            <w:noProof/>
            <w:webHidden/>
          </w:rPr>
        </w:r>
        <w:r w:rsidR="00445171">
          <w:rPr>
            <w:noProof/>
            <w:webHidden/>
          </w:rPr>
          <w:fldChar w:fldCharType="separate"/>
        </w:r>
        <w:r w:rsidR="00445171">
          <w:rPr>
            <w:noProof/>
            <w:webHidden/>
          </w:rPr>
          <w:t>2</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71" w:history="1">
        <w:r w:rsidR="00445171" w:rsidRPr="00D2239F">
          <w:rPr>
            <w:rStyle w:val="Hyperlink"/>
            <w:rFonts w:ascii="Microsoft YaHei" w:hAnsi="Microsoft YaHei" w:cs="Times New Roman"/>
            <w:noProof/>
          </w:rPr>
          <w:t>1.3.3</w:t>
        </w:r>
        <w:r w:rsidR="00445171">
          <w:rPr>
            <w:rFonts w:eastAsiaTheme="minorEastAsia"/>
            <w:noProof/>
          </w:rPr>
          <w:tab/>
        </w:r>
        <w:r w:rsidR="00445171" w:rsidRPr="00D2239F">
          <w:rPr>
            <w:rStyle w:val="Hyperlink"/>
            <w:rFonts w:cs="Times New Roman"/>
            <w:noProof/>
          </w:rPr>
          <w:t>Testing Topology</w:t>
        </w:r>
        <w:r w:rsidR="00445171">
          <w:rPr>
            <w:noProof/>
            <w:webHidden/>
          </w:rPr>
          <w:tab/>
        </w:r>
        <w:r w:rsidR="00445171">
          <w:rPr>
            <w:noProof/>
            <w:webHidden/>
          </w:rPr>
          <w:fldChar w:fldCharType="begin"/>
        </w:r>
        <w:r w:rsidR="00445171">
          <w:rPr>
            <w:noProof/>
            <w:webHidden/>
          </w:rPr>
          <w:instrText xml:space="preserve"> PAGEREF _Toc13838271 \h </w:instrText>
        </w:r>
        <w:r w:rsidR="00445171">
          <w:rPr>
            <w:noProof/>
            <w:webHidden/>
          </w:rPr>
        </w:r>
        <w:r w:rsidR="00445171">
          <w:rPr>
            <w:noProof/>
            <w:webHidden/>
          </w:rPr>
          <w:fldChar w:fldCharType="separate"/>
        </w:r>
        <w:r w:rsidR="00445171">
          <w:rPr>
            <w:noProof/>
            <w:webHidden/>
          </w:rPr>
          <w:t>2</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72" w:history="1">
        <w:r w:rsidR="00445171" w:rsidRPr="00D2239F">
          <w:rPr>
            <w:rStyle w:val="Hyperlink"/>
            <w:rFonts w:ascii="Microsoft YaHei" w:hAnsi="Microsoft YaHei" w:cs="Times New Roman"/>
            <w:noProof/>
          </w:rPr>
          <w:t>1.3.4</w:t>
        </w:r>
        <w:r w:rsidR="00445171">
          <w:rPr>
            <w:rFonts w:eastAsiaTheme="minorEastAsia"/>
            <w:noProof/>
          </w:rPr>
          <w:tab/>
        </w:r>
        <w:r w:rsidR="00445171" w:rsidRPr="00D2239F">
          <w:rPr>
            <w:rStyle w:val="Hyperlink"/>
            <w:rFonts w:cs="Times New Roman"/>
            <w:noProof/>
          </w:rPr>
          <w:t>IP Address Plans</w:t>
        </w:r>
        <w:r w:rsidR="00445171">
          <w:rPr>
            <w:noProof/>
            <w:webHidden/>
          </w:rPr>
          <w:tab/>
        </w:r>
        <w:r w:rsidR="00445171">
          <w:rPr>
            <w:noProof/>
            <w:webHidden/>
          </w:rPr>
          <w:fldChar w:fldCharType="begin"/>
        </w:r>
        <w:r w:rsidR="00445171">
          <w:rPr>
            <w:noProof/>
            <w:webHidden/>
          </w:rPr>
          <w:instrText xml:space="preserve"> PAGEREF _Toc13838272 \h </w:instrText>
        </w:r>
        <w:r w:rsidR="00445171">
          <w:rPr>
            <w:noProof/>
            <w:webHidden/>
          </w:rPr>
        </w:r>
        <w:r w:rsidR="00445171">
          <w:rPr>
            <w:noProof/>
            <w:webHidden/>
          </w:rPr>
          <w:fldChar w:fldCharType="separate"/>
        </w:r>
        <w:r w:rsidR="00445171">
          <w:rPr>
            <w:noProof/>
            <w:webHidden/>
          </w:rPr>
          <w:t>3</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73" w:history="1">
        <w:r w:rsidR="00445171" w:rsidRPr="00D2239F">
          <w:rPr>
            <w:rStyle w:val="Hyperlink"/>
            <w:rFonts w:ascii="Microsoft YaHei" w:hAnsi="Microsoft YaHei" w:cs="Times New Roman"/>
            <w:noProof/>
          </w:rPr>
          <w:t>1.3.5</w:t>
        </w:r>
        <w:r w:rsidR="00445171">
          <w:rPr>
            <w:rFonts w:eastAsiaTheme="minorEastAsia"/>
            <w:noProof/>
          </w:rPr>
          <w:tab/>
        </w:r>
        <w:r w:rsidR="00445171" w:rsidRPr="00D2239F">
          <w:rPr>
            <w:rStyle w:val="Hyperlink"/>
            <w:rFonts w:cs="Times New Roman"/>
            <w:noProof/>
          </w:rPr>
          <w:t>Testing Tools</w:t>
        </w:r>
        <w:r w:rsidR="00445171">
          <w:rPr>
            <w:noProof/>
            <w:webHidden/>
          </w:rPr>
          <w:tab/>
        </w:r>
        <w:r w:rsidR="00445171">
          <w:rPr>
            <w:noProof/>
            <w:webHidden/>
          </w:rPr>
          <w:fldChar w:fldCharType="begin"/>
        </w:r>
        <w:r w:rsidR="00445171">
          <w:rPr>
            <w:noProof/>
            <w:webHidden/>
          </w:rPr>
          <w:instrText xml:space="preserve"> PAGEREF _Toc13838273 \h </w:instrText>
        </w:r>
        <w:r w:rsidR="00445171">
          <w:rPr>
            <w:noProof/>
            <w:webHidden/>
          </w:rPr>
        </w:r>
        <w:r w:rsidR="00445171">
          <w:rPr>
            <w:noProof/>
            <w:webHidden/>
          </w:rPr>
          <w:fldChar w:fldCharType="separate"/>
        </w:r>
        <w:r w:rsidR="00445171">
          <w:rPr>
            <w:noProof/>
            <w:webHidden/>
          </w:rPr>
          <w:t>4</w:t>
        </w:r>
        <w:r w:rsidR="00445171">
          <w:rPr>
            <w:noProof/>
            <w:webHidden/>
          </w:rPr>
          <w:fldChar w:fldCharType="end"/>
        </w:r>
      </w:hyperlink>
    </w:p>
    <w:p w:rsidR="00445171" w:rsidRDefault="004C6935">
      <w:pPr>
        <w:pStyle w:val="TOC1"/>
        <w:tabs>
          <w:tab w:val="left" w:pos="1260"/>
          <w:tab w:val="right" w:leader="dot" w:pos="9736"/>
        </w:tabs>
        <w:rPr>
          <w:rFonts w:eastAsiaTheme="minorEastAsia"/>
          <w:noProof/>
        </w:rPr>
      </w:pPr>
      <w:hyperlink w:anchor="_Toc13838274" w:history="1">
        <w:r w:rsidR="00445171" w:rsidRPr="00D2239F">
          <w:rPr>
            <w:rStyle w:val="Hyperlink"/>
            <w:rFonts w:cs="Times New Roman"/>
            <w:bCs/>
            <w:noProof/>
          </w:rPr>
          <w:t>Chapter 2</w:t>
        </w:r>
        <w:r w:rsidR="00445171">
          <w:rPr>
            <w:rFonts w:eastAsiaTheme="minorEastAsia"/>
            <w:noProof/>
          </w:rPr>
          <w:tab/>
        </w:r>
        <w:r w:rsidR="00445171" w:rsidRPr="00D2239F">
          <w:rPr>
            <w:rStyle w:val="Hyperlink"/>
            <w:rFonts w:cs="Times New Roman"/>
            <w:noProof/>
          </w:rPr>
          <w:t>Platform Deployment</w:t>
        </w:r>
        <w:r w:rsidR="00445171">
          <w:rPr>
            <w:noProof/>
            <w:webHidden/>
          </w:rPr>
          <w:tab/>
        </w:r>
        <w:r w:rsidR="00445171">
          <w:rPr>
            <w:noProof/>
            <w:webHidden/>
          </w:rPr>
          <w:fldChar w:fldCharType="begin"/>
        </w:r>
        <w:r w:rsidR="00445171">
          <w:rPr>
            <w:noProof/>
            <w:webHidden/>
          </w:rPr>
          <w:instrText xml:space="preserve"> PAGEREF _Toc13838274 \h </w:instrText>
        </w:r>
        <w:r w:rsidR="00445171">
          <w:rPr>
            <w:noProof/>
            <w:webHidden/>
          </w:rPr>
        </w:r>
        <w:r w:rsidR="00445171">
          <w:rPr>
            <w:noProof/>
            <w:webHidden/>
          </w:rPr>
          <w:fldChar w:fldCharType="separate"/>
        </w:r>
        <w:r w:rsidR="00445171">
          <w:rPr>
            <w:noProof/>
            <w:webHidden/>
          </w:rPr>
          <w:t>6</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75" w:history="1">
        <w:r w:rsidR="00445171" w:rsidRPr="00D2239F">
          <w:rPr>
            <w:rStyle w:val="Hyperlink"/>
            <w:rFonts w:ascii="Microsoft YaHei" w:hAnsi="Microsoft YaHei" w:cs="Times New Roman"/>
            <w:noProof/>
          </w:rPr>
          <w:t>2.1</w:t>
        </w:r>
        <w:r w:rsidR="00445171">
          <w:rPr>
            <w:rFonts w:eastAsiaTheme="minorEastAsia"/>
            <w:noProof/>
          </w:rPr>
          <w:tab/>
        </w:r>
        <w:r w:rsidR="00445171" w:rsidRPr="00D2239F">
          <w:rPr>
            <w:rStyle w:val="Hyperlink"/>
            <w:rFonts w:cs="Times New Roman"/>
            <w:noProof/>
          </w:rPr>
          <w:t>Deploying the Client</w:t>
        </w:r>
        <w:r w:rsidR="00445171">
          <w:rPr>
            <w:noProof/>
            <w:webHidden/>
          </w:rPr>
          <w:tab/>
        </w:r>
        <w:r w:rsidR="00445171">
          <w:rPr>
            <w:noProof/>
            <w:webHidden/>
          </w:rPr>
          <w:fldChar w:fldCharType="begin"/>
        </w:r>
        <w:r w:rsidR="00445171">
          <w:rPr>
            <w:noProof/>
            <w:webHidden/>
          </w:rPr>
          <w:instrText xml:space="preserve"> PAGEREF _Toc13838275 \h </w:instrText>
        </w:r>
        <w:r w:rsidR="00445171">
          <w:rPr>
            <w:noProof/>
            <w:webHidden/>
          </w:rPr>
        </w:r>
        <w:r w:rsidR="00445171">
          <w:rPr>
            <w:noProof/>
            <w:webHidden/>
          </w:rPr>
          <w:fldChar w:fldCharType="separate"/>
        </w:r>
        <w:r w:rsidR="00445171">
          <w:rPr>
            <w:noProof/>
            <w:webHidden/>
          </w:rPr>
          <w:t>6</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76" w:history="1">
        <w:r w:rsidR="00445171" w:rsidRPr="00D2239F">
          <w:rPr>
            <w:rStyle w:val="Hyperlink"/>
            <w:rFonts w:ascii="Microsoft YaHei" w:hAnsi="Microsoft YaHei" w:cs="Times New Roman"/>
            <w:noProof/>
          </w:rPr>
          <w:t>2.2</w:t>
        </w:r>
        <w:r w:rsidR="00445171">
          <w:rPr>
            <w:rFonts w:eastAsiaTheme="minorEastAsia"/>
            <w:noProof/>
          </w:rPr>
          <w:tab/>
        </w:r>
        <w:r w:rsidR="00445171" w:rsidRPr="00D2239F">
          <w:rPr>
            <w:rStyle w:val="Hyperlink"/>
            <w:rFonts w:cs="Times New Roman"/>
            <w:noProof/>
          </w:rPr>
          <w:t>Deploying the Primary aCloud Data Center</w:t>
        </w:r>
        <w:r w:rsidR="00445171">
          <w:rPr>
            <w:noProof/>
            <w:webHidden/>
          </w:rPr>
          <w:tab/>
        </w:r>
        <w:r w:rsidR="00445171">
          <w:rPr>
            <w:noProof/>
            <w:webHidden/>
          </w:rPr>
          <w:fldChar w:fldCharType="begin"/>
        </w:r>
        <w:r w:rsidR="00445171">
          <w:rPr>
            <w:noProof/>
            <w:webHidden/>
          </w:rPr>
          <w:instrText xml:space="preserve"> PAGEREF _Toc13838276 \h </w:instrText>
        </w:r>
        <w:r w:rsidR="00445171">
          <w:rPr>
            <w:noProof/>
            <w:webHidden/>
          </w:rPr>
        </w:r>
        <w:r w:rsidR="00445171">
          <w:rPr>
            <w:noProof/>
            <w:webHidden/>
          </w:rPr>
          <w:fldChar w:fldCharType="separate"/>
        </w:r>
        <w:r w:rsidR="00445171">
          <w:rPr>
            <w:noProof/>
            <w:webHidden/>
          </w:rPr>
          <w:t>6</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77" w:history="1">
        <w:r w:rsidR="00445171" w:rsidRPr="00D2239F">
          <w:rPr>
            <w:rStyle w:val="Hyperlink"/>
            <w:rFonts w:ascii="Microsoft YaHei" w:hAnsi="Microsoft YaHei" w:cs="Times New Roman"/>
            <w:noProof/>
          </w:rPr>
          <w:t>2.3</w:t>
        </w:r>
        <w:r w:rsidR="00445171">
          <w:rPr>
            <w:rFonts w:eastAsiaTheme="minorEastAsia"/>
            <w:noProof/>
          </w:rPr>
          <w:tab/>
        </w:r>
        <w:r w:rsidR="00445171" w:rsidRPr="00D2239F">
          <w:rPr>
            <w:rStyle w:val="Hyperlink"/>
            <w:rFonts w:cs="Times New Roman"/>
            <w:noProof/>
          </w:rPr>
          <w:t>Deploying the Cloud Managed VM aCMP</w:t>
        </w:r>
        <w:r w:rsidR="00445171">
          <w:rPr>
            <w:noProof/>
            <w:webHidden/>
          </w:rPr>
          <w:tab/>
        </w:r>
        <w:r w:rsidR="00445171">
          <w:rPr>
            <w:noProof/>
            <w:webHidden/>
          </w:rPr>
          <w:fldChar w:fldCharType="begin"/>
        </w:r>
        <w:r w:rsidR="00445171">
          <w:rPr>
            <w:noProof/>
            <w:webHidden/>
          </w:rPr>
          <w:instrText xml:space="preserve"> PAGEREF _Toc13838277 \h </w:instrText>
        </w:r>
        <w:r w:rsidR="00445171">
          <w:rPr>
            <w:noProof/>
            <w:webHidden/>
          </w:rPr>
        </w:r>
        <w:r w:rsidR="00445171">
          <w:rPr>
            <w:noProof/>
            <w:webHidden/>
          </w:rPr>
          <w:fldChar w:fldCharType="separate"/>
        </w:r>
        <w:r w:rsidR="00445171">
          <w:rPr>
            <w:noProof/>
            <w:webHidden/>
          </w:rPr>
          <w:t>7</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78" w:history="1">
        <w:r w:rsidR="00445171" w:rsidRPr="00D2239F">
          <w:rPr>
            <w:rStyle w:val="Hyperlink"/>
            <w:rFonts w:ascii="Microsoft YaHei" w:hAnsi="Microsoft YaHei" w:cs="Times New Roman"/>
            <w:noProof/>
          </w:rPr>
          <w:t>2.4</w:t>
        </w:r>
        <w:r w:rsidR="00445171">
          <w:rPr>
            <w:rFonts w:eastAsiaTheme="minorEastAsia"/>
            <w:noProof/>
          </w:rPr>
          <w:tab/>
        </w:r>
        <w:r w:rsidR="00445171" w:rsidRPr="00D2239F">
          <w:rPr>
            <w:rStyle w:val="Hyperlink"/>
            <w:rFonts w:cs="Times New Roman"/>
            <w:noProof/>
          </w:rPr>
          <w:t>Deploying the Standby aCloud Data Center</w:t>
        </w:r>
        <w:r w:rsidR="00445171">
          <w:rPr>
            <w:noProof/>
            <w:webHidden/>
          </w:rPr>
          <w:tab/>
        </w:r>
        <w:r w:rsidR="00445171">
          <w:rPr>
            <w:noProof/>
            <w:webHidden/>
          </w:rPr>
          <w:fldChar w:fldCharType="begin"/>
        </w:r>
        <w:r w:rsidR="00445171">
          <w:rPr>
            <w:noProof/>
            <w:webHidden/>
          </w:rPr>
          <w:instrText xml:space="preserve"> PAGEREF _Toc13838278 \h </w:instrText>
        </w:r>
        <w:r w:rsidR="00445171">
          <w:rPr>
            <w:noProof/>
            <w:webHidden/>
          </w:rPr>
        </w:r>
        <w:r w:rsidR="00445171">
          <w:rPr>
            <w:noProof/>
            <w:webHidden/>
          </w:rPr>
          <w:fldChar w:fldCharType="separate"/>
        </w:r>
        <w:r w:rsidR="00445171">
          <w:rPr>
            <w:noProof/>
            <w:webHidden/>
          </w:rPr>
          <w:t>7</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79" w:history="1">
        <w:r w:rsidR="00445171" w:rsidRPr="00D2239F">
          <w:rPr>
            <w:rStyle w:val="Hyperlink"/>
            <w:rFonts w:ascii="Microsoft YaHei" w:hAnsi="Microsoft YaHei" w:cs="Times New Roman"/>
            <w:noProof/>
          </w:rPr>
          <w:t>2.5</w:t>
        </w:r>
        <w:r w:rsidR="00445171">
          <w:rPr>
            <w:rFonts w:eastAsiaTheme="minorEastAsia"/>
            <w:noProof/>
          </w:rPr>
          <w:tab/>
        </w:r>
        <w:r w:rsidR="00445171" w:rsidRPr="00D2239F">
          <w:rPr>
            <w:rStyle w:val="Hyperlink"/>
            <w:rFonts w:cs="Times New Roman"/>
            <w:noProof/>
          </w:rPr>
          <w:t>Deploying the VMware Data Center</w:t>
        </w:r>
        <w:r w:rsidR="00445171">
          <w:rPr>
            <w:noProof/>
            <w:webHidden/>
          </w:rPr>
          <w:tab/>
        </w:r>
        <w:r w:rsidR="00445171">
          <w:rPr>
            <w:noProof/>
            <w:webHidden/>
          </w:rPr>
          <w:fldChar w:fldCharType="begin"/>
        </w:r>
        <w:r w:rsidR="00445171">
          <w:rPr>
            <w:noProof/>
            <w:webHidden/>
          </w:rPr>
          <w:instrText xml:space="preserve"> PAGEREF _Toc13838279 \h </w:instrText>
        </w:r>
        <w:r w:rsidR="00445171">
          <w:rPr>
            <w:noProof/>
            <w:webHidden/>
          </w:rPr>
        </w:r>
        <w:r w:rsidR="00445171">
          <w:rPr>
            <w:noProof/>
            <w:webHidden/>
          </w:rPr>
          <w:fldChar w:fldCharType="separate"/>
        </w:r>
        <w:r w:rsidR="00445171">
          <w:rPr>
            <w:noProof/>
            <w:webHidden/>
          </w:rPr>
          <w:t>8</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80" w:history="1">
        <w:r w:rsidR="00445171" w:rsidRPr="00D2239F">
          <w:rPr>
            <w:rStyle w:val="Hyperlink"/>
            <w:rFonts w:ascii="Microsoft YaHei" w:hAnsi="Microsoft YaHei" w:cs="Times New Roman"/>
            <w:noProof/>
          </w:rPr>
          <w:t>2.6</w:t>
        </w:r>
        <w:r w:rsidR="00445171">
          <w:rPr>
            <w:rFonts w:eastAsiaTheme="minorEastAsia"/>
            <w:noProof/>
          </w:rPr>
          <w:tab/>
        </w:r>
        <w:r w:rsidR="00445171" w:rsidRPr="00D2239F">
          <w:rPr>
            <w:rStyle w:val="Hyperlink"/>
            <w:rFonts w:cs="Times New Roman"/>
            <w:noProof/>
          </w:rPr>
          <w:t>Planning Networks for the Data Centers</w:t>
        </w:r>
        <w:r w:rsidR="00445171">
          <w:rPr>
            <w:noProof/>
            <w:webHidden/>
          </w:rPr>
          <w:tab/>
        </w:r>
        <w:r w:rsidR="00445171">
          <w:rPr>
            <w:noProof/>
            <w:webHidden/>
          </w:rPr>
          <w:fldChar w:fldCharType="begin"/>
        </w:r>
        <w:r w:rsidR="00445171">
          <w:rPr>
            <w:noProof/>
            <w:webHidden/>
          </w:rPr>
          <w:instrText xml:space="preserve"> PAGEREF _Toc13838280 \h </w:instrText>
        </w:r>
        <w:r w:rsidR="00445171">
          <w:rPr>
            <w:noProof/>
            <w:webHidden/>
          </w:rPr>
        </w:r>
        <w:r w:rsidR="00445171">
          <w:rPr>
            <w:noProof/>
            <w:webHidden/>
          </w:rPr>
          <w:fldChar w:fldCharType="separate"/>
        </w:r>
        <w:r w:rsidR="00445171">
          <w:rPr>
            <w:noProof/>
            <w:webHidden/>
          </w:rPr>
          <w:t>9</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81" w:history="1">
        <w:r w:rsidR="00445171" w:rsidRPr="00D2239F">
          <w:rPr>
            <w:rStyle w:val="Hyperlink"/>
            <w:rFonts w:ascii="Microsoft YaHei" w:hAnsi="Microsoft YaHei" w:cs="Times New Roman"/>
            <w:noProof/>
          </w:rPr>
          <w:t>2.6.1</w:t>
        </w:r>
        <w:r w:rsidR="00445171">
          <w:rPr>
            <w:rFonts w:eastAsiaTheme="minorEastAsia"/>
            <w:noProof/>
          </w:rPr>
          <w:tab/>
        </w:r>
        <w:r w:rsidR="00445171" w:rsidRPr="00D2239F">
          <w:rPr>
            <w:rStyle w:val="Hyperlink"/>
            <w:rFonts w:cs="Times New Roman"/>
            <w:noProof/>
          </w:rPr>
          <w:t>Planning Networks for Remote DR of the aCloud</w:t>
        </w:r>
        <w:r w:rsidR="00445171">
          <w:rPr>
            <w:noProof/>
            <w:webHidden/>
          </w:rPr>
          <w:tab/>
        </w:r>
        <w:r w:rsidR="00445171">
          <w:rPr>
            <w:noProof/>
            <w:webHidden/>
          </w:rPr>
          <w:fldChar w:fldCharType="begin"/>
        </w:r>
        <w:r w:rsidR="00445171">
          <w:rPr>
            <w:noProof/>
            <w:webHidden/>
          </w:rPr>
          <w:instrText xml:space="preserve"> PAGEREF _Toc13838281 \h </w:instrText>
        </w:r>
        <w:r w:rsidR="00445171">
          <w:rPr>
            <w:noProof/>
            <w:webHidden/>
          </w:rPr>
        </w:r>
        <w:r w:rsidR="00445171">
          <w:rPr>
            <w:noProof/>
            <w:webHidden/>
          </w:rPr>
          <w:fldChar w:fldCharType="separate"/>
        </w:r>
        <w:r w:rsidR="00445171">
          <w:rPr>
            <w:noProof/>
            <w:webHidden/>
          </w:rPr>
          <w:t>9</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82" w:history="1">
        <w:r w:rsidR="00445171" w:rsidRPr="00D2239F">
          <w:rPr>
            <w:rStyle w:val="Hyperlink"/>
            <w:rFonts w:ascii="Microsoft YaHei" w:hAnsi="Microsoft YaHei" w:cs="Times New Roman"/>
            <w:noProof/>
          </w:rPr>
          <w:t>2.6.2</w:t>
        </w:r>
        <w:r w:rsidR="00445171">
          <w:rPr>
            <w:rFonts w:eastAsiaTheme="minorEastAsia"/>
            <w:noProof/>
          </w:rPr>
          <w:tab/>
        </w:r>
        <w:r w:rsidR="00445171" w:rsidRPr="00D2239F">
          <w:rPr>
            <w:rStyle w:val="Hyperlink"/>
            <w:rFonts w:cs="Times New Roman"/>
            <w:noProof/>
          </w:rPr>
          <w:t>Planning Networks for DR of the Primary and Standby VMware-aCloud</w:t>
        </w:r>
        <w:r w:rsidR="00445171">
          <w:rPr>
            <w:noProof/>
            <w:webHidden/>
          </w:rPr>
          <w:tab/>
        </w:r>
        <w:r w:rsidR="00445171">
          <w:rPr>
            <w:noProof/>
            <w:webHidden/>
          </w:rPr>
          <w:fldChar w:fldCharType="begin"/>
        </w:r>
        <w:r w:rsidR="00445171">
          <w:rPr>
            <w:noProof/>
            <w:webHidden/>
          </w:rPr>
          <w:instrText xml:space="preserve"> PAGEREF _Toc13838282 \h </w:instrText>
        </w:r>
        <w:r w:rsidR="00445171">
          <w:rPr>
            <w:noProof/>
            <w:webHidden/>
          </w:rPr>
        </w:r>
        <w:r w:rsidR="00445171">
          <w:rPr>
            <w:noProof/>
            <w:webHidden/>
          </w:rPr>
          <w:fldChar w:fldCharType="separate"/>
        </w:r>
        <w:r w:rsidR="00445171">
          <w:rPr>
            <w:noProof/>
            <w:webHidden/>
          </w:rPr>
          <w:t>10</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83" w:history="1">
        <w:r w:rsidR="00445171" w:rsidRPr="00D2239F">
          <w:rPr>
            <w:rStyle w:val="Hyperlink"/>
            <w:rFonts w:ascii="Microsoft YaHei" w:hAnsi="Microsoft YaHei" w:cs="Times New Roman"/>
            <w:noProof/>
          </w:rPr>
          <w:t>2.7</w:t>
        </w:r>
        <w:r w:rsidR="00445171">
          <w:rPr>
            <w:rFonts w:eastAsiaTheme="minorEastAsia"/>
            <w:noProof/>
          </w:rPr>
          <w:tab/>
        </w:r>
        <w:r w:rsidR="00445171" w:rsidRPr="00D2239F">
          <w:rPr>
            <w:rStyle w:val="Hyperlink"/>
            <w:rFonts w:cs="Times New Roman"/>
            <w:noProof/>
          </w:rPr>
          <w:t>Preparing the DR Configurations</w:t>
        </w:r>
        <w:r w:rsidR="00445171">
          <w:rPr>
            <w:noProof/>
            <w:webHidden/>
          </w:rPr>
          <w:tab/>
        </w:r>
        <w:r w:rsidR="00445171">
          <w:rPr>
            <w:noProof/>
            <w:webHidden/>
          </w:rPr>
          <w:fldChar w:fldCharType="begin"/>
        </w:r>
        <w:r w:rsidR="00445171">
          <w:rPr>
            <w:noProof/>
            <w:webHidden/>
          </w:rPr>
          <w:instrText xml:space="preserve"> PAGEREF _Toc13838283 \h </w:instrText>
        </w:r>
        <w:r w:rsidR="00445171">
          <w:rPr>
            <w:noProof/>
            <w:webHidden/>
          </w:rPr>
        </w:r>
        <w:r w:rsidR="00445171">
          <w:rPr>
            <w:noProof/>
            <w:webHidden/>
          </w:rPr>
          <w:fldChar w:fldCharType="separate"/>
        </w:r>
        <w:r w:rsidR="00445171">
          <w:rPr>
            <w:noProof/>
            <w:webHidden/>
          </w:rPr>
          <w:t>11</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84" w:history="1">
        <w:r w:rsidR="00445171" w:rsidRPr="00D2239F">
          <w:rPr>
            <w:rStyle w:val="Hyperlink"/>
            <w:rFonts w:ascii="Microsoft YaHei" w:hAnsi="Microsoft YaHei" w:cs="Times New Roman"/>
            <w:noProof/>
          </w:rPr>
          <w:t>2.7.1</w:t>
        </w:r>
        <w:r w:rsidR="00445171">
          <w:rPr>
            <w:rFonts w:eastAsiaTheme="minorEastAsia"/>
            <w:noProof/>
          </w:rPr>
          <w:tab/>
        </w:r>
        <w:r w:rsidR="00445171" w:rsidRPr="00D2239F">
          <w:rPr>
            <w:rStyle w:val="Hyperlink"/>
            <w:rFonts w:cs="Times New Roman"/>
            <w:noProof/>
          </w:rPr>
          <w:t>Testing Local DR Only</w:t>
        </w:r>
        <w:r w:rsidR="00445171">
          <w:rPr>
            <w:noProof/>
            <w:webHidden/>
          </w:rPr>
          <w:tab/>
        </w:r>
        <w:r w:rsidR="00445171">
          <w:rPr>
            <w:noProof/>
            <w:webHidden/>
          </w:rPr>
          <w:fldChar w:fldCharType="begin"/>
        </w:r>
        <w:r w:rsidR="00445171">
          <w:rPr>
            <w:noProof/>
            <w:webHidden/>
          </w:rPr>
          <w:instrText xml:space="preserve"> PAGEREF _Toc13838284 \h </w:instrText>
        </w:r>
        <w:r w:rsidR="00445171">
          <w:rPr>
            <w:noProof/>
            <w:webHidden/>
          </w:rPr>
        </w:r>
        <w:r w:rsidR="00445171">
          <w:rPr>
            <w:noProof/>
            <w:webHidden/>
          </w:rPr>
          <w:fldChar w:fldCharType="separate"/>
        </w:r>
        <w:r w:rsidR="00445171">
          <w:rPr>
            <w:noProof/>
            <w:webHidden/>
          </w:rPr>
          <w:t>11</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85" w:history="1">
        <w:r w:rsidR="00445171" w:rsidRPr="00D2239F">
          <w:rPr>
            <w:rStyle w:val="Hyperlink"/>
            <w:rFonts w:ascii="Microsoft YaHei" w:hAnsi="Microsoft YaHei" w:cs="Times New Roman"/>
            <w:noProof/>
          </w:rPr>
          <w:t>2.7.2</w:t>
        </w:r>
        <w:r w:rsidR="00445171">
          <w:rPr>
            <w:rFonts w:eastAsiaTheme="minorEastAsia"/>
            <w:noProof/>
          </w:rPr>
          <w:tab/>
        </w:r>
        <w:r w:rsidR="00445171" w:rsidRPr="00D2239F">
          <w:rPr>
            <w:rStyle w:val="Hyperlink"/>
            <w:rFonts w:cs="Times New Roman"/>
            <w:noProof/>
          </w:rPr>
          <w:t>Testing Local + Remote DR of the Primary and Standby aCloud</w:t>
        </w:r>
        <w:r w:rsidR="00445171">
          <w:rPr>
            <w:noProof/>
            <w:webHidden/>
          </w:rPr>
          <w:tab/>
        </w:r>
        <w:r w:rsidR="00445171">
          <w:rPr>
            <w:noProof/>
            <w:webHidden/>
          </w:rPr>
          <w:fldChar w:fldCharType="begin"/>
        </w:r>
        <w:r w:rsidR="00445171">
          <w:rPr>
            <w:noProof/>
            <w:webHidden/>
          </w:rPr>
          <w:instrText xml:space="preserve"> PAGEREF _Toc13838285 \h </w:instrText>
        </w:r>
        <w:r w:rsidR="00445171">
          <w:rPr>
            <w:noProof/>
            <w:webHidden/>
          </w:rPr>
        </w:r>
        <w:r w:rsidR="00445171">
          <w:rPr>
            <w:noProof/>
            <w:webHidden/>
          </w:rPr>
          <w:fldChar w:fldCharType="separate"/>
        </w:r>
        <w:r w:rsidR="00445171">
          <w:rPr>
            <w:noProof/>
            <w:webHidden/>
          </w:rPr>
          <w:t>11</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86" w:history="1">
        <w:r w:rsidR="00445171" w:rsidRPr="00D2239F">
          <w:rPr>
            <w:rStyle w:val="Hyperlink"/>
            <w:rFonts w:ascii="Microsoft YaHei" w:hAnsi="Microsoft YaHei" w:cs="Times New Roman"/>
            <w:noProof/>
          </w:rPr>
          <w:t>2.7.3</w:t>
        </w:r>
        <w:r w:rsidR="00445171">
          <w:rPr>
            <w:rFonts w:eastAsiaTheme="minorEastAsia"/>
            <w:noProof/>
          </w:rPr>
          <w:tab/>
        </w:r>
        <w:r w:rsidR="00445171" w:rsidRPr="00D2239F">
          <w:rPr>
            <w:rStyle w:val="Hyperlink"/>
            <w:rFonts w:cs="Times New Roman"/>
            <w:noProof/>
          </w:rPr>
          <w:t>Testing DR of the Primary and Standby VMware-aCloud</w:t>
        </w:r>
        <w:r w:rsidR="00445171">
          <w:rPr>
            <w:noProof/>
            <w:webHidden/>
          </w:rPr>
          <w:tab/>
        </w:r>
        <w:r w:rsidR="00445171">
          <w:rPr>
            <w:noProof/>
            <w:webHidden/>
          </w:rPr>
          <w:fldChar w:fldCharType="begin"/>
        </w:r>
        <w:r w:rsidR="00445171">
          <w:rPr>
            <w:noProof/>
            <w:webHidden/>
          </w:rPr>
          <w:instrText xml:space="preserve"> PAGEREF _Toc13838286 \h </w:instrText>
        </w:r>
        <w:r w:rsidR="00445171">
          <w:rPr>
            <w:noProof/>
            <w:webHidden/>
          </w:rPr>
        </w:r>
        <w:r w:rsidR="00445171">
          <w:rPr>
            <w:noProof/>
            <w:webHidden/>
          </w:rPr>
          <w:fldChar w:fldCharType="separate"/>
        </w:r>
        <w:r w:rsidR="00445171">
          <w:rPr>
            <w:noProof/>
            <w:webHidden/>
          </w:rPr>
          <w:t>12</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87" w:history="1">
        <w:r w:rsidR="00445171" w:rsidRPr="00D2239F">
          <w:rPr>
            <w:rStyle w:val="Hyperlink"/>
            <w:rFonts w:ascii="Microsoft YaHei" w:hAnsi="Microsoft YaHei" w:cs="Times New Roman"/>
            <w:noProof/>
          </w:rPr>
          <w:t>2.8</w:t>
        </w:r>
        <w:r w:rsidR="00445171">
          <w:rPr>
            <w:rFonts w:eastAsiaTheme="minorEastAsia"/>
            <w:noProof/>
          </w:rPr>
          <w:tab/>
        </w:r>
        <w:r w:rsidR="00445171" w:rsidRPr="00D2239F">
          <w:rPr>
            <w:rStyle w:val="Hyperlink"/>
            <w:rFonts w:cs="Times New Roman"/>
            <w:noProof/>
          </w:rPr>
          <w:t>Testing the Plans for Network Addresses</w:t>
        </w:r>
        <w:r w:rsidR="00445171">
          <w:rPr>
            <w:noProof/>
            <w:webHidden/>
          </w:rPr>
          <w:tab/>
        </w:r>
        <w:r w:rsidR="00445171">
          <w:rPr>
            <w:noProof/>
            <w:webHidden/>
          </w:rPr>
          <w:fldChar w:fldCharType="begin"/>
        </w:r>
        <w:r w:rsidR="00445171">
          <w:rPr>
            <w:noProof/>
            <w:webHidden/>
          </w:rPr>
          <w:instrText xml:space="preserve"> PAGEREF _Toc13838287 \h </w:instrText>
        </w:r>
        <w:r w:rsidR="00445171">
          <w:rPr>
            <w:noProof/>
            <w:webHidden/>
          </w:rPr>
        </w:r>
        <w:r w:rsidR="00445171">
          <w:rPr>
            <w:noProof/>
            <w:webHidden/>
          </w:rPr>
          <w:fldChar w:fldCharType="separate"/>
        </w:r>
        <w:r w:rsidR="00445171">
          <w:rPr>
            <w:noProof/>
            <w:webHidden/>
          </w:rPr>
          <w:t>13</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88" w:history="1">
        <w:r w:rsidR="00445171" w:rsidRPr="00D2239F">
          <w:rPr>
            <w:rStyle w:val="Hyperlink"/>
            <w:rFonts w:ascii="Microsoft YaHei" w:hAnsi="Microsoft YaHei" w:cs="Times New Roman"/>
            <w:noProof/>
          </w:rPr>
          <w:t>2.9</w:t>
        </w:r>
        <w:r w:rsidR="00445171">
          <w:rPr>
            <w:rFonts w:eastAsiaTheme="minorEastAsia"/>
            <w:noProof/>
          </w:rPr>
          <w:tab/>
        </w:r>
        <w:r w:rsidR="00445171" w:rsidRPr="00D2239F">
          <w:rPr>
            <w:rStyle w:val="Hyperlink"/>
            <w:rFonts w:cs="Times New Roman"/>
            <w:noProof/>
          </w:rPr>
          <w:t>Summarizing the Test Items (Listing the Highlight Functions)</w:t>
        </w:r>
        <w:r w:rsidR="00445171">
          <w:rPr>
            <w:noProof/>
            <w:webHidden/>
          </w:rPr>
          <w:tab/>
        </w:r>
        <w:r w:rsidR="00445171">
          <w:rPr>
            <w:noProof/>
            <w:webHidden/>
          </w:rPr>
          <w:fldChar w:fldCharType="begin"/>
        </w:r>
        <w:r w:rsidR="00445171">
          <w:rPr>
            <w:noProof/>
            <w:webHidden/>
          </w:rPr>
          <w:instrText xml:space="preserve"> PAGEREF _Toc13838288 \h </w:instrText>
        </w:r>
        <w:r w:rsidR="00445171">
          <w:rPr>
            <w:noProof/>
            <w:webHidden/>
          </w:rPr>
        </w:r>
        <w:r w:rsidR="00445171">
          <w:rPr>
            <w:noProof/>
            <w:webHidden/>
          </w:rPr>
          <w:fldChar w:fldCharType="separate"/>
        </w:r>
        <w:r w:rsidR="00445171">
          <w:rPr>
            <w:noProof/>
            <w:webHidden/>
          </w:rPr>
          <w:t>13</w:t>
        </w:r>
        <w:r w:rsidR="00445171">
          <w:rPr>
            <w:noProof/>
            <w:webHidden/>
          </w:rPr>
          <w:fldChar w:fldCharType="end"/>
        </w:r>
      </w:hyperlink>
    </w:p>
    <w:p w:rsidR="00445171" w:rsidRDefault="004C6935">
      <w:pPr>
        <w:pStyle w:val="TOC1"/>
        <w:tabs>
          <w:tab w:val="left" w:pos="1260"/>
          <w:tab w:val="right" w:leader="dot" w:pos="9736"/>
        </w:tabs>
        <w:rPr>
          <w:rFonts w:eastAsiaTheme="minorEastAsia"/>
          <w:noProof/>
        </w:rPr>
      </w:pPr>
      <w:hyperlink w:anchor="_Toc13838289" w:history="1">
        <w:r w:rsidR="00445171" w:rsidRPr="00D2239F">
          <w:rPr>
            <w:rStyle w:val="Hyperlink"/>
            <w:rFonts w:cs="Times New Roman"/>
            <w:bCs/>
            <w:noProof/>
          </w:rPr>
          <w:t>Chapter 3</w:t>
        </w:r>
        <w:r w:rsidR="00445171">
          <w:rPr>
            <w:rFonts w:eastAsiaTheme="minorEastAsia"/>
            <w:noProof/>
          </w:rPr>
          <w:tab/>
        </w:r>
        <w:r w:rsidR="00445171" w:rsidRPr="00D2239F">
          <w:rPr>
            <w:rStyle w:val="Hyperlink"/>
            <w:rFonts w:cs="Times New Roman"/>
            <w:noProof/>
          </w:rPr>
          <w:t>Disaster Recovery Tests</w:t>
        </w:r>
        <w:r w:rsidR="00445171">
          <w:rPr>
            <w:noProof/>
            <w:webHidden/>
          </w:rPr>
          <w:tab/>
        </w:r>
        <w:r w:rsidR="00445171">
          <w:rPr>
            <w:noProof/>
            <w:webHidden/>
          </w:rPr>
          <w:fldChar w:fldCharType="begin"/>
        </w:r>
        <w:r w:rsidR="00445171">
          <w:rPr>
            <w:noProof/>
            <w:webHidden/>
          </w:rPr>
          <w:instrText xml:space="preserve"> PAGEREF _Toc13838289 \h </w:instrText>
        </w:r>
        <w:r w:rsidR="00445171">
          <w:rPr>
            <w:noProof/>
            <w:webHidden/>
          </w:rPr>
        </w:r>
        <w:r w:rsidR="00445171">
          <w:rPr>
            <w:noProof/>
            <w:webHidden/>
          </w:rPr>
          <w:fldChar w:fldCharType="separate"/>
        </w:r>
        <w:r w:rsidR="00445171">
          <w:rPr>
            <w:noProof/>
            <w:webHidden/>
          </w:rPr>
          <w:t>15</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90" w:history="1">
        <w:r w:rsidR="00445171" w:rsidRPr="00D2239F">
          <w:rPr>
            <w:rStyle w:val="Hyperlink"/>
            <w:rFonts w:ascii="Microsoft YaHei" w:hAnsi="Microsoft YaHei" w:cs="Times New Roman"/>
            <w:noProof/>
          </w:rPr>
          <w:t>3.1</w:t>
        </w:r>
        <w:r w:rsidR="00445171">
          <w:rPr>
            <w:rFonts w:eastAsiaTheme="minorEastAsia"/>
            <w:noProof/>
          </w:rPr>
          <w:tab/>
        </w:r>
        <w:r w:rsidR="00445171" w:rsidRPr="00D2239F">
          <w:rPr>
            <w:rStyle w:val="Hyperlink"/>
            <w:rFonts w:cs="Times New Roman"/>
            <w:noProof/>
          </w:rPr>
          <w:t>Testing Local DR</w:t>
        </w:r>
        <w:r w:rsidR="00445171">
          <w:rPr>
            <w:noProof/>
            <w:webHidden/>
          </w:rPr>
          <w:tab/>
        </w:r>
        <w:r w:rsidR="00445171">
          <w:rPr>
            <w:noProof/>
            <w:webHidden/>
          </w:rPr>
          <w:fldChar w:fldCharType="begin"/>
        </w:r>
        <w:r w:rsidR="00445171">
          <w:rPr>
            <w:noProof/>
            <w:webHidden/>
          </w:rPr>
          <w:instrText xml:space="preserve"> PAGEREF _Toc13838290 \h </w:instrText>
        </w:r>
        <w:r w:rsidR="00445171">
          <w:rPr>
            <w:noProof/>
            <w:webHidden/>
          </w:rPr>
        </w:r>
        <w:r w:rsidR="00445171">
          <w:rPr>
            <w:noProof/>
            <w:webHidden/>
          </w:rPr>
          <w:fldChar w:fldCharType="separate"/>
        </w:r>
        <w:r w:rsidR="00445171">
          <w:rPr>
            <w:noProof/>
            <w:webHidden/>
          </w:rPr>
          <w:t>15</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1" w:history="1">
        <w:r w:rsidR="00445171" w:rsidRPr="00D2239F">
          <w:rPr>
            <w:rStyle w:val="Hyperlink"/>
            <w:rFonts w:ascii="Microsoft YaHei" w:hAnsi="Microsoft YaHei" w:cs="Times New Roman"/>
            <w:noProof/>
          </w:rPr>
          <w:t>3.1.1</w:t>
        </w:r>
        <w:r w:rsidR="00445171">
          <w:rPr>
            <w:rFonts w:eastAsiaTheme="minorEastAsia"/>
            <w:noProof/>
          </w:rPr>
          <w:tab/>
        </w:r>
        <w:r w:rsidR="00445171" w:rsidRPr="00D2239F">
          <w:rPr>
            <w:rStyle w:val="Hyperlink"/>
            <w:rFonts w:cs="Times New Roman"/>
            <w:noProof/>
          </w:rPr>
          <w:t>Fast Backup and Restoration</w:t>
        </w:r>
        <w:r w:rsidR="00445171">
          <w:rPr>
            <w:noProof/>
            <w:webHidden/>
          </w:rPr>
          <w:tab/>
        </w:r>
        <w:r w:rsidR="00445171">
          <w:rPr>
            <w:noProof/>
            <w:webHidden/>
          </w:rPr>
          <w:fldChar w:fldCharType="begin"/>
        </w:r>
        <w:r w:rsidR="00445171">
          <w:rPr>
            <w:noProof/>
            <w:webHidden/>
          </w:rPr>
          <w:instrText xml:space="preserve"> PAGEREF _Toc13838291 \h </w:instrText>
        </w:r>
        <w:r w:rsidR="00445171">
          <w:rPr>
            <w:noProof/>
            <w:webHidden/>
          </w:rPr>
        </w:r>
        <w:r w:rsidR="00445171">
          <w:rPr>
            <w:noProof/>
            <w:webHidden/>
          </w:rPr>
          <w:fldChar w:fldCharType="separate"/>
        </w:r>
        <w:r w:rsidR="00445171">
          <w:rPr>
            <w:noProof/>
            <w:webHidden/>
          </w:rPr>
          <w:t>15</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2" w:history="1">
        <w:r w:rsidR="00445171" w:rsidRPr="00D2239F">
          <w:rPr>
            <w:rStyle w:val="Hyperlink"/>
            <w:rFonts w:ascii="Microsoft YaHei" w:hAnsi="Microsoft YaHei" w:cs="Times New Roman"/>
            <w:noProof/>
          </w:rPr>
          <w:t>3.1.2</w:t>
        </w:r>
        <w:r w:rsidR="00445171">
          <w:rPr>
            <w:rFonts w:eastAsiaTheme="minorEastAsia"/>
            <w:noProof/>
          </w:rPr>
          <w:tab/>
        </w:r>
        <w:r w:rsidR="00445171" w:rsidRPr="00D2239F">
          <w:rPr>
            <w:rStyle w:val="Hyperlink"/>
            <w:rFonts w:cs="Times New Roman"/>
            <w:noProof/>
          </w:rPr>
          <w:t>CDP Backup and Fast Reboot</w:t>
        </w:r>
        <w:r w:rsidR="00445171">
          <w:rPr>
            <w:noProof/>
            <w:webHidden/>
          </w:rPr>
          <w:tab/>
        </w:r>
        <w:r w:rsidR="00445171">
          <w:rPr>
            <w:noProof/>
            <w:webHidden/>
          </w:rPr>
          <w:fldChar w:fldCharType="begin"/>
        </w:r>
        <w:r w:rsidR="00445171">
          <w:rPr>
            <w:noProof/>
            <w:webHidden/>
          </w:rPr>
          <w:instrText xml:space="preserve"> PAGEREF _Toc13838292 \h </w:instrText>
        </w:r>
        <w:r w:rsidR="00445171">
          <w:rPr>
            <w:noProof/>
            <w:webHidden/>
          </w:rPr>
        </w:r>
        <w:r w:rsidR="00445171">
          <w:rPr>
            <w:noProof/>
            <w:webHidden/>
          </w:rPr>
          <w:fldChar w:fldCharType="separate"/>
        </w:r>
        <w:r w:rsidR="00445171">
          <w:rPr>
            <w:noProof/>
            <w:webHidden/>
          </w:rPr>
          <w:t>15</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3" w:history="1">
        <w:r w:rsidR="00445171" w:rsidRPr="00D2239F">
          <w:rPr>
            <w:rStyle w:val="Hyperlink"/>
            <w:rFonts w:ascii="Microsoft YaHei" w:hAnsi="Microsoft YaHei" w:cs="Times New Roman"/>
            <w:noProof/>
          </w:rPr>
          <w:t>3.1.3</w:t>
        </w:r>
        <w:r w:rsidR="00445171">
          <w:rPr>
            <w:rFonts w:eastAsiaTheme="minorEastAsia"/>
            <w:noProof/>
          </w:rPr>
          <w:tab/>
        </w:r>
        <w:r w:rsidR="00445171" w:rsidRPr="00D2239F">
          <w:rPr>
            <w:rStyle w:val="Hyperlink"/>
            <w:rFonts w:cs="Times New Roman"/>
            <w:noProof/>
          </w:rPr>
          <w:t>Fast CDP Restoration for Files Deleted by Mistake</w:t>
        </w:r>
        <w:r w:rsidR="00445171">
          <w:rPr>
            <w:noProof/>
            <w:webHidden/>
          </w:rPr>
          <w:tab/>
        </w:r>
        <w:r w:rsidR="00445171">
          <w:rPr>
            <w:noProof/>
            <w:webHidden/>
          </w:rPr>
          <w:fldChar w:fldCharType="begin"/>
        </w:r>
        <w:r w:rsidR="00445171">
          <w:rPr>
            <w:noProof/>
            <w:webHidden/>
          </w:rPr>
          <w:instrText xml:space="preserve"> PAGEREF _Toc13838293 \h </w:instrText>
        </w:r>
        <w:r w:rsidR="00445171">
          <w:rPr>
            <w:noProof/>
            <w:webHidden/>
          </w:rPr>
        </w:r>
        <w:r w:rsidR="00445171">
          <w:rPr>
            <w:noProof/>
            <w:webHidden/>
          </w:rPr>
          <w:fldChar w:fldCharType="separate"/>
        </w:r>
        <w:r w:rsidR="00445171">
          <w:rPr>
            <w:noProof/>
            <w:webHidden/>
          </w:rPr>
          <w:t>17</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4" w:history="1">
        <w:r w:rsidR="00445171" w:rsidRPr="00D2239F">
          <w:rPr>
            <w:rStyle w:val="Hyperlink"/>
            <w:rFonts w:ascii="Microsoft YaHei" w:hAnsi="Microsoft YaHei" w:cs="Times New Roman"/>
            <w:noProof/>
          </w:rPr>
          <w:t>3.1.4</w:t>
        </w:r>
        <w:r w:rsidR="00445171">
          <w:rPr>
            <w:rFonts w:eastAsiaTheme="minorEastAsia"/>
            <w:noProof/>
          </w:rPr>
          <w:tab/>
        </w:r>
        <w:r w:rsidR="00445171" w:rsidRPr="00D2239F">
          <w:rPr>
            <w:rStyle w:val="Hyperlink"/>
            <w:rFonts w:cs="Times New Roman"/>
            <w:noProof/>
          </w:rPr>
          <w:t>CDP Backup and Fast Restoration</w:t>
        </w:r>
        <w:r w:rsidR="00445171">
          <w:rPr>
            <w:noProof/>
            <w:webHidden/>
          </w:rPr>
          <w:tab/>
        </w:r>
        <w:r w:rsidR="00445171">
          <w:rPr>
            <w:noProof/>
            <w:webHidden/>
          </w:rPr>
          <w:fldChar w:fldCharType="begin"/>
        </w:r>
        <w:r w:rsidR="00445171">
          <w:rPr>
            <w:noProof/>
            <w:webHidden/>
          </w:rPr>
          <w:instrText xml:space="preserve"> PAGEREF _Toc13838294 \h </w:instrText>
        </w:r>
        <w:r w:rsidR="00445171">
          <w:rPr>
            <w:noProof/>
            <w:webHidden/>
          </w:rPr>
        </w:r>
        <w:r w:rsidR="00445171">
          <w:rPr>
            <w:noProof/>
            <w:webHidden/>
          </w:rPr>
          <w:fldChar w:fldCharType="separate"/>
        </w:r>
        <w:r w:rsidR="00445171">
          <w:rPr>
            <w:noProof/>
            <w:webHidden/>
          </w:rPr>
          <w:t>17</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295" w:history="1">
        <w:r w:rsidR="00445171" w:rsidRPr="00D2239F">
          <w:rPr>
            <w:rStyle w:val="Hyperlink"/>
            <w:rFonts w:ascii="Microsoft YaHei" w:hAnsi="Microsoft YaHei" w:cs="Times New Roman"/>
            <w:noProof/>
          </w:rPr>
          <w:t>3.2</w:t>
        </w:r>
        <w:r w:rsidR="00445171">
          <w:rPr>
            <w:rFonts w:eastAsiaTheme="minorEastAsia"/>
            <w:noProof/>
          </w:rPr>
          <w:tab/>
        </w:r>
        <w:r w:rsidR="00445171" w:rsidRPr="00D2239F">
          <w:rPr>
            <w:rStyle w:val="Hyperlink"/>
            <w:rFonts w:cs="Times New Roman"/>
            <w:noProof/>
          </w:rPr>
          <w:t>Testing Remote DR of the Primary and Standby aCloud</w:t>
        </w:r>
        <w:r w:rsidR="00445171">
          <w:rPr>
            <w:noProof/>
            <w:webHidden/>
          </w:rPr>
          <w:tab/>
        </w:r>
        <w:r w:rsidR="00445171">
          <w:rPr>
            <w:noProof/>
            <w:webHidden/>
          </w:rPr>
          <w:fldChar w:fldCharType="begin"/>
        </w:r>
        <w:r w:rsidR="00445171">
          <w:rPr>
            <w:noProof/>
            <w:webHidden/>
          </w:rPr>
          <w:instrText xml:space="preserve"> PAGEREF _Toc13838295 \h </w:instrText>
        </w:r>
        <w:r w:rsidR="00445171">
          <w:rPr>
            <w:noProof/>
            <w:webHidden/>
          </w:rPr>
        </w:r>
        <w:r w:rsidR="00445171">
          <w:rPr>
            <w:noProof/>
            <w:webHidden/>
          </w:rPr>
          <w:fldChar w:fldCharType="separate"/>
        </w:r>
        <w:r w:rsidR="00445171">
          <w:rPr>
            <w:noProof/>
            <w:webHidden/>
          </w:rPr>
          <w:t>18</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6" w:history="1">
        <w:r w:rsidR="00445171" w:rsidRPr="00D2239F">
          <w:rPr>
            <w:rStyle w:val="Hyperlink"/>
            <w:rFonts w:ascii="Microsoft YaHei" w:hAnsi="Microsoft YaHei" w:cs="Times New Roman"/>
            <w:noProof/>
          </w:rPr>
          <w:t>3.2.1</w:t>
        </w:r>
        <w:r w:rsidR="00445171">
          <w:rPr>
            <w:rFonts w:eastAsiaTheme="minorEastAsia"/>
            <w:noProof/>
          </w:rPr>
          <w:tab/>
        </w:r>
        <w:r w:rsidR="00445171" w:rsidRPr="00D2239F">
          <w:rPr>
            <w:rStyle w:val="Hyperlink"/>
            <w:rFonts w:cs="Times New Roman"/>
            <w:noProof/>
          </w:rPr>
          <w:t>Planning DR Tests (Several Applications for Options)</w:t>
        </w:r>
        <w:r w:rsidR="00445171">
          <w:rPr>
            <w:noProof/>
            <w:webHidden/>
          </w:rPr>
          <w:tab/>
        </w:r>
        <w:r w:rsidR="00445171">
          <w:rPr>
            <w:noProof/>
            <w:webHidden/>
          </w:rPr>
          <w:fldChar w:fldCharType="begin"/>
        </w:r>
        <w:r w:rsidR="00445171">
          <w:rPr>
            <w:noProof/>
            <w:webHidden/>
          </w:rPr>
          <w:instrText xml:space="preserve"> PAGEREF _Toc13838296 \h </w:instrText>
        </w:r>
        <w:r w:rsidR="00445171">
          <w:rPr>
            <w:noProof/>
            <w:webHidden/>
          </w:rPr>
        </w:r>
        <w:r w:rsidR="00445171">
          <w:rPr>
            <w:noProof/>
            <w:webHidden/>
          </w:rPr>
          <w:fldChar w:fldCharType="separate"/>
        </w:r>
        <w:r w:rsidR="00445171">
          <w:rPr>
            <w:noProof/>
            <w:webHidden/>
          </w:rPr>
          <w:t>18</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7" w:history="1">
        <w:r w:rsidR="00445171" w:rsidRPr="00D2239F">
          <w:rPr>
            <w:rStyle w:val="Hyperlink"/>
            <w:rFonts w:ascii="Microsoft YaHei" w:hAnsi="Microsoft YaHei" w:cs="Times New Roman"/>
            <w:noProof/>
          </w:rPr>
          <w:t>3.2.2</w:t>
        </w:r>
        <w:r w:rsidR="00445171">
          <w:rPr>
            <w:rFonts w:eastAsiaTheme="minorEastAsia"/>
            <w:noProof/>
          </w:rPr>
          <w:tab/>
        </w:r>
        <w:r w:rsidR="00445171" w:rsidRPr="00D2239F">
          <w:rPr>
            <w:rStyle w:val="Hyperlink"/>
            <w:rFonts w:cs="Times New Roman"/>
            <w:noProof/>
          </w:rPr>
          <w:t>Planning Migration to the Host (Several Applications for Options)</w:t>
        </w:r>
        <w:r w:rsidR="00445171">
          <w:rPr>
            <w:noProof/>
            <w:webHidden/>
          </w:rPr>
          <w:tab/>
        </w:r>
        <w:r w:rsidR="00445171">
          <w:rPr>
            <w:noProof/>
            <w:webHidden/>
          </w:rPr>
          <w:fldChar w:fldCharType="begin"/>
        </w:r>
        <w:r w:rsidR="00445171">
          <w:rPr>
            <w:noProof/>
            <w:webHidden/>
          </w:rPr>
          <w:instrText xml:space="preserve"> PAGEREF _Toc13838297 \h </w:instrText>
        </w:r>
        <w:r w:rsidR="00445171">
          <w:rPr>
            <w:noProof/>
            <w:webHidden/>
          </w:rPr>
        </w:r>
        <w:r w:rsidR="00445171">
          <w:rPr>
            <w:noProof/>
            <w:webHidden/>
          </w:rPr>
          <w:fldChar w:fldCharType="separate"/>
        </w:r>
        <w:r w:rsidR="00445171">
          <w:rPr>
            <w:noProof/>
            <w:webHidden/>
          </w:rPr>
          <w:t>22</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8" w:history="1">
        <w:r w:rsidR="00445171" w:rsidRPr="00D2239F">
          <w:rPr>
            <w:rStyle w:val="Hyperlink"/>
            <w:rFonts w:ascii="Microsoft YaHei" w:hAnsi="Microsoft YaHei" w:cs="Times New Roman"/>
            <w:noProof/>
          </w:rPr>
          <w:t>3.2.3</w:t>
        </w:r>
        <w:r w:rsidR="00445171">
          <w:rPr>
            <w:rFonts w:eastAsiaTheme="minorEastAsia"/>
            <w:noProof/>
          </w:rPr>
          <w:tab/>
        </w:r>
        <w:r w:rsidR="00445171" w:rsidRPr="00D2239F">
          <w:rPr>
            <w:rStyle w:val="Hyperlink"/>
            <w:rFonts w:cs="Times New Roman"/>
            <w:noProof/>
          </w:rPr>
          <w:t>Restoring to the Standby Site for DR (Several Applications for Options)</w:t>
        </w:r>
        <w:r w:rsidR="00445171">
          <w:rPr>
            <w:noProof/>
            <w:webHidden/>
          </w:rPr>
          <w:tab/>
        </w:r>
        <w:r w:rsidR="00445171">
          <w:rPr>
            <w:noProof/>
            <w:webHidden/>
          </w:rPr>
          <w:fldChar w:fldCharType="begin"/>
        </w:r>
        <w:r w:rsidR="00445171">
          <w:rPr>
            <w:noProof/>
            <w:webHidden/>
          </w:rPr>
          <w:instrText xml:space="preserve"> PAGEREF _Toc13838298 \h </w:instrText>
        </w:r>
        <w:r w:rsidR="00445171">
          <w:rPr>
            <w:noProof/>
            <w:webHidden/>
          </w:rPr>
        </w:r>
        <w:r w:rsidR="00445171">
          <w:rPr>
            <w:noProof/>
            <w:webHidden/>
          </w:rPr>
          <w:fldChar w:fldCharType="separate"/>
        </w:r>
        <w:r w:rsidR="00445171">
          <w:rPr>
            <w:noProof/>
            <w:webHidden/>
          </w:rPr>
          <w:t>25</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299" w:history="1">
        <w:r w:rsidR="00445171" w:rsidRPr="00D2239F">
          <w:rPr>
            <w:rStyle w:val="Hyperlink"/>
            <w:rFonts w:ascii="Microsoft YaHei" w:hAnsi="Microsoft YaHei" w:cs="Times New Roman"/>
            <w:noProof/>
          </w:rPr>
          <w:t>3.2.4</w:t>
        </w:r>
        <w:r w:rsidR="00445171">
          <w:rPr>
            <w:rFonts w:eastAsiaTheme="minorEastAsia"/>
            <w:noProof/>
          </w:rPr>
          <w:tab/>
        </w:r>
        <w:r w:rsidR="00445171" w:rsidRPr="00D2239F">
          <w:rPr>
            <w:rStyle w:val="Hyperlink"/>
            <w:rFonts w:cs="Times New Roman"/>
            <w:noProof/>
          </w:rPr>
          <w:t>Migrating to the Host after Disasters (Several Applications for Options)</w:t>
        </w:r>
        <w:r w:rsidR="00445171">
          <w:rPr>
            <w:noProof/>
            <w:webHidden/>
          </w:rPr>
          <w:tab/>
        </w:r>
        <w:r w:rsidR="00445171">
          <w:rPr>
            <w:noProof/>
            <w:webHidden/>
          </w:rPr>
          <w:fldChar w:fldCharType="begin"/>
        </w:r>
        <w:r w:rsidR="00445171">
          <w:rPr>
            <w:noProof/>
            <w:webHidden/>
          </w:rPr>
          <w:instrText xml:space="preserve"> PAGEREF _Toc13838299 \h </w:instrText>
        </w:r>
        <w:r w:rsidR="00445171">
          <w:rPr>
            <w:noProof/>
            <w:webHidden/>
          </w:rPr>
        </w:r>
        <w:r w:rsidR="00445171">
          <w:rPr>
            <w:noProof/>
            <w:webHidden/>
          </w:rPr>
          <w:fldChar w:fldCharType="separate"/>
        </w:r>
        <w:r w:rsidR="00445171">
          <w:rPr>
            <w:noProof/>
            <w:webHidden/>
          </w:rPr>
          <w:t>30</w:t>
        </w:r>
        <w:r w:rsidR="00445171">
          <w:rPr>
            <w:noProof/>
            <w:webHidden/>
          </w:rPr>
          <w:fldChar w:fldCharType="end"/>
        </w:r>
      </w:hyperlink>
    </w:p>
    <w:p w:rsidR="00445171" w:rsidRDefault="004C6935">
      <w:pPr>
        <w:pStyle w:val="TOC2"/>
        <w:tabs>
          <w:tab w:val="left" w:pos="1260"/>
          <w:tab w:val="right" w:leader="dot" w:pos="9736"/>
        </w:tabs>
        <w:ind w:left="480"/>
        <w:rPr>
          <w:rFonts w:eastAsiaTheme="minorEastAsia"/>
          <w:noProof/>
        </w:rPr>
      </w:pPr>
      <w:hyperlink w:anchor="_Toc13838300" w:history="1">
        <w:r w:rsidR="00445171" w:rsidRPr="00D2239F">
          <w:rPr>
            <w:rStyle w:val="Hyperlink"/>
            <w:rFonts w:ascii="Microsoft YaHei" w:hAnsi="Microsoft YaHei" w:cs="Times New Roman"/>
            <w:noProof/>
          </w:rPr>
          <w:t>3.3</w:t>
        </w:r>
        <w:r w:rsidR="00445171">
          <w:rPr>
            <w:rFonts w:eastAsiaTheme="minorEastAsia"/>
            <w:noProof/>
          </w:rPr>
          <w:tab/>
        </w:r>
        <w:r w:rsidR="00445171" w:rsidRPr="00D2239F">
          <w:rPr>
            <w:rStyle w:val="Hyperlink"/>
            <w:rFonts w:cs="Times New Roman"/>
            <w:noProof/>
          </w:rPr>
          <w:t>Testing DR of the Primary and Standby Vmware-aCloud</w:t>
        </w:r>
        <w:r w:rsidR="00445171">
          <w:rPr>
            <w:noProof/>
            <w:webHidden/>
          </w:rPr>
          <w:tab/>
        </w:r>
        <w:r w:rsidR="00445171">
          <w:rPr>
            <w:noProof/>
            <w:webHidden/>
          </w:rPr>
          <w:fldChar w:fldCharType="begin"/>
        </w:r>
        <w:r w:rsidR="00445171">
          <w:rPr>
            <w:noProof/>
            <w:webHidden/>
          </w:rPr>
          <w:instrText xml:space="preserve"> PAGEREF _Toc13838300 \h </w:instrText>
        </w:r>
        <w:r w:rsidR="00445171">
          <w:rPr>
            <w:noProof/>
            <w:webHidden/>
          </w:rPr>
        </w:r>
        <w:r w:rsidR="00445171">
          <w:rPr>
            <w:noProof/>
            <w:webHidden/>
          </w:rPr>
          <w:fldChar w:fldCharType="separate"/>
        </w:r>
        <w:r w:rsidR="00445171">
          <w:rPr>
            <w:noProof/>
            <w:webHidden/>
          </w:rPr>
          <w:t>33</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301" w:history="1">
        <w:r w:rsidR="00445171" w:rsidRPr="00D2239F">
          <w:rPr>
            <w:rStyle w:val="Hyperlink"/>
            <w:rFonts w:ascii="Microsoft YaHei" w:hAnsi="Microsoft YaHei" w:cs="Times New Roman"/>
            <w:noProof/>
          </w:rPr>
          <w:t>3.3.1</w:t>
        </w:r>
        <w:r w:rsidR="00445171">
          <w:rPr>
            <w:rFonts w:eastAsiaTheme="minorEastAsia"/>
            <w:noProof/>
          </w:rPr>
          <w:tab/>
        </w:r>
        <w:r w:rsidR="00445171" w:rsidRPr="00D2239F">
          <w:rPr>
            <w:rStyle w:val="Hyperlink"/>
            <w:rFonts w:cs="Times New Roman"/>
            <w:noProof/>
          </w:rPr>
          <w:t>Planning the DR Tests</w:t>
        </w:r>
        <w:r w:rsidR="00445171">
          <w:rPr>
            <w:noProof/>
            <w:webHidden/>
          </w:rPr>
          <w:tab/>
        </w:r>
        <w:r w:rsidR="00445171">
          <w:rPr>
            <w:noProof/>
            <w:webHidden/>
          </w:rPr>
          <w:fldChar w:fldCharType="begin"/>
        </w:r>
        <w:r w:rsidR="00445171">
          <w:rPr>
            <w:noProof/>
            <w:webHidden/>
          </w:rPr>
          <w:instrText xml:space="preserve"> PAGEREF _Toc13838301 \h </w:instrText>
        </w:r>
        <w:r w:rsidR="00445171">
          <w:rPr>
            <w:noProof/>
            <w:webHidden/>
          </w:rPr>
        </w:r>
        <w:r w:rsidR="00445171">
          <w:rPr>
            <w:noProof/>
            <w:webHidden/>
          </w:rPr>
          <w:fldChar w:fldCharType="separate"/>
        </w:r>
        <w:r w:rsidR="00445171">
          <w:rPr>
            <w:noProof/>
            <w:webHidden/>
          </w:rPr>
          <w:t>33</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302" w:history="1">
        <w:r w:rsidR="00445171" w:rsidRPr="00D2239F">
          <w:rPr>
            <w:rStyle w:val="Hyperlink"/>
            <w:rFonts w:ascii="Microsoft YaHei" w:hAnsi="Microsoft YaHei" w:cs="Times New Roman"/>
            <w:noProof/>
          </w:rPr>
          <w:t>3.3.2</w:t>
        </w:r>
        <w:r w:rsidR="00445171">
          <w:rPr>
            <w:rFonts w:eastAsiaTheme="minorEastAsia"/>
            <w:noProof/>
          </w:rPr>
          <w:tab/>
        </w:r>
        <w:r w:rsidR="00445171" w:rsidRPr="00D2239F">
          <w:rPr>
            <w:rStyle w:val="Hyperlink"/>
            <w:rFonts w:cs="Times New Roman"/>
            <w:noProof/>
          </w:rPr>
          <w:t>Planning Migration to the Host</w:t>
        </w:r>
        <w:r w:rsidR="00445171">
          <w:rPr>
            <w:noProof/>
            <w:webHidden/>
          </w:rPr>
          <w:tab/>
        </w:r>
        <w:r w:rsidR="00445171">
          <w:rPr>
            <w:noProof/>
            <w:webHidden/>
          </w:rPr>
          <w:fldChar w:fldCharType="begin"/>
        </w:r>
        <w:r w:rsidR="00445171">
          <w:rPr>
            <w:noProof/>
            <w:webHidden/>
          </w:rPr>
          <w:instrText xml:space="preserve"> PAGEREF _Toc13838302 \h </w:instrText>
        </w:r>
        <w:r w:rsidR="00445171">
          <w:rPr>
            <w:noProof/>
            <w:webHidden/>
          </w:rPr>
        </w:r>
        <w:r w:rsidR="00445171">
          <w:rPr>
            <w:noProof/>
            <w:webHidden/>
          </w:rPr>
          <w:fldChar w:fldCharType="separate"/>
        </w:r>
        <w:r w:rsidR="00445171">
          <w:rPr>
            <w:noProof/>
            <w:webHidden/>
          </w:rPr>
          <w:t>34</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303" w:history="1">
        <w:r w:rsidR="00445171" w:rsidRPr="00D2239F">
          <w:rPr>
            <w:rStyle w:val="Hyperlink"/>
            <w:rFonts w:ascii="Microsoft YaHei" w:hAnsi="Microsoft YaHei" w:cs="Times New Roman"/>
            <w:noProof/>
          </w:rPr>
          <w:t>3.3.3</w:t>
        </w:r>
        <w:r w:rsidR="00445171">
          <w:rPr>
            <w:rFonts w:eastAsiaTheme="minorEastAsia"/>
            <w:noProof/>
          </w:rPr>
          <w:tab/>
        </w:r>
        <w:r w:rsidR="00445171" w:rsidRPr="00D2239F">
          <w:rPr>
            <w:rStyle w:val="Hyperlink"/>
            <w:rFonts w:cs="Times New Roman"/>
            <w:noProof/>
          </w:rPr>
          <w:t>Restoring to the Standby Site for DR</w:t>
        </w:r>
        <w:r w:rsidR="00445171">
          <w:rPr>
            <w:noProof/>
            <w:webHidden/>
          </w:rPr>
          <w:tab/>
        </w:r>
        <w:r w:rsidR="00445171">
          <w:rPr>
            <w:noProof/>
            <w:webHidden/>
          </w:rPr>
          <w:fldChar w:fldCharType="begin"/>
        </w:r>
        <w:r w:rsidR="00445171">
          <w:rPr>
            <w:noProof/>
            <w:webHidden/>
          </w:rPr>
          <w:instrText xml:space="preserve"> PAGEREF _Toc13838303 \h </w:instrText>
        </w:r>
        <w:r w:rsidR="00445171">
          <w:rPr>
            <w:noProof/>
            <w:webHidden/>
          </w:rPr>
        </w:r>
        <w:r w:rsidR="00445171">
          <w:rPr>
            <w:noProof/>
            <w:webHidden/>
          </w:rPr>
          <w:fldChar w:fldCharType="separate"/>
        </w:r>
        <w:r w:rsidR="00445171">
          <w:rPr>
            <w:noProof/>
            <w:webHidden/>
          </w:rPr>
          <w:t>36</w:t>
        </w:r>
        <w:r w:rsidR="00445171">
          <w:rPr>
            <w:noProof/>
            <w:webHidden/>
          </w:rPr>
          <w:fldChar w:fldCharType="end"/>
        </w:r>
      </w:hyperlink>
    </w:p>
    <w:p w:rsidR="00445171" w:rsidRDefault="004C6935">
      <w:pPr>
        <w:pStyle w:val="TOC3"/>
        <w:tabs>
          <w:tab w:val="left" w:pos="1680"/>
          <w:tab w:val="right" w:leader="dot" w:pos="9736"/>
        </w:tabs>
        <w:ind w:left="960"/>
        <w:rPr>
          <w:rFonts w:eastAsiaTheme="minorEastAsia"/>
          <w:noProof/>
        </w:rPr>
      </w:pPr>
      <w:hyperlink w:anchor="_Toc13838304" w:history="1">
        <w:r w:rsidR="00445171" w:rsidRPr="00D2239F">
          <w:rPr>
            <w:rStyle w:val="Hyperlink"/>
            <w:rFonts w:ascii="Microsoft YaHei" w:hAnsi="Microsoft YaHei" w:cs="Times New Roman"/>
            <w:noProof/>
          </w:rPr>
          <w:t>3.3.4</w:t>
        </w:r>
        <w:r w:rsidR="00445171">
          <w:rPr>
            <w:rFonts w:eastAsiaTheme="minorEastAsia"/>
            <w:noProof/>
          </w:rPr>
          <w:tab/>
        </w:r>
        <w:r w:rsidR="00445171" w:rsidRPr="00D2239F">
          <w:rPr>
            <w:rStyle w:val="Hyperlink"/>
            <w:rFonts w:cs="Times New Roman"/>
            <w:noProof/>
          </w:rPr>
          <w:t>Migrating to the Host after Disasters</w:t>
        </w:r>
        <w:r w:rsidR="00445171">
          <w:rPr>
            <w:noProof/>
            <w:webHidden/>
          </w:rPr>
          <w:tab/>
        </w:r>
        <w:r w:rsidR="00445171">
          <w:rPr>
            <w:noProof/>
            <w:webHidden/>
          </w:rPr>
          <w:fldChar w:fldCharType="begin"/>
        </w:r>
        <w:r w:rsidR="00445171">
          <w:rPr>
            <w:noProof/>
            <w:webHidden/>
          </w:rPr>
          <w:instrText xml:space="preserve"> PAGEREF _Toc13838304 \h </w:instrText>
        </w:r>
        <w:r w:rsidR="00445171">
          <w:rPr>
            <w:noProof/>
            <w:webHidden/>
          </w:rPr>
        </w:r>
        <w:r w:rsidR="00445171">
          <w:rPr>
            <w:noProof/>
            <w:webHidden/>
          </w:rPr>
          <w:fldChar w:fldCharType="separate"/>
        </w:r>
        <w:r w:rsidR="00445171">
          <w:rPr>
            <w:noProof/>
            <w:webHidden/>
          </w:rPr>
          <w:t>38</w:t>
        </w:r>
        <w:r w:rsidR="00445171">
          <w:rPr>
            <w:noProof/>
            <w:webHidden/>
          </w:rPr>
          <w:fldChar w:fldCharType="end"/>
        </w:r>
      </w:hyperlink>
    </w:p>
    <w:p w:rsidR="00DA0D0E" w:rsidRPr="00445171" w:rsidRDefault="006C1197">
      <w:pPr>
        <w:rPr>
          <w:rFonts w:ascii="Times New Roman" w:eastAsia="Microsoft YaHei" w:hAnsi="Times New Roman" w:cs="Times New Roman"/>
        </w:rPr>
        <w:sectPr w:rsidR="00DA0D0E" w:rsidRPr="00445171">
          <w:headerReference w:type="default" r:id="rId11"/>
          <w:pgSz w:w="11906" w:h="16838"/>
          <w:pgMar w:top="1440" w:right="1080" w:bottom="1440" w:left="1080" w:header="851" w:footer="992" w:gutter="0"/>
          <w:pgNumType w:fmt="lowerRoman" w:start="1"/>
          <w:cols w:space="720"/>
          <w:docGrid w:type="lines" w:linePitch="312"/>
        </w:sectPr>
      </w:pPr>
      <w:r w:rsidRPr="00445171">
        <w:rPr>
          <w:rFonts w:ascii="Times New Roman" w:eastAsia="Microsoft YaHei" w:hAnsi="Times New Roman" w:cs="Times New Roman" w:hint="eastAsia"/>
          <w:bCs/>
          <w:lang w:val="zh-CN"/>
        </w:rPr>
        <w:fldChar w:fldCharType="end"/>
      </w:r>
    </w:p>
    <w:p w:rsidR="00DA0D0E" w:rsidRPr="00445171" w:rsidRDefault="006C1197" w:rsidP="00FB06BD">
      <w:pPr>
        <w:pStyle w:val="SANGFOR11"/>
        <w:rPr>
          <w:rFonts w:ascii="Times New Roman" w:hAnsi="Times New Roman" w:cs="Times New Roman"/>
        </w:rPr>
      </w:pPr>
      <w:bookmarkStart w:id="2" w:name="_Toc13838265"/>
      <w:r w:rsidRPr="00445171">
        <w:rPr>
          <w:rFonts w:ascii="Times New Roman" w:hAnsi="Times New Roman" w:cs="Times New Roman"/>
        </w:rPr>
        <w:lastRenderedPageBreak/>
        <w:t>Introduction</w:t>
      </w:r>
      <w:bookmarkEnd w:id="2"/>
    </w:p>
    <w:p w:rsidR="00DA0D0E" w:rsidRPr="00445171" w:rsidRDefault="006C1197">
      <w:pPr>
        <w:pStyle w:val="SANGFOR22"/>
        <w:rPr>
          <w:rFonts w:cs="Times New Roman"/>
        </w:rPr>
      </w:pPr>
      <w:bookmarkStart w:id="3" w:name="_Toc13838266"/>
      <w:r w:rsidRPr="00437AF2">
        <w:rPr>
          <w:rFonts w:cs="Times New Roman"/>
        </w:rPr>
        <w:t>Background</w:t>
      </w:r>
      <w:bookmarkEnd w:id="3"/>
    </w:p>
    <w:p w:rsidR="00DA0D0E" w:rsidRPr="00445171" w:rsidRDefault="006C1197">
      <w:pPr>
        <w:pStyle w:val="SANGFOR6"/>
        <w:spacing w:beforeLines="50" w:before="156" w:afterLines="50" w:after="156"/>
        <w:rPr>
          <w:rFonts w:ascii="Times New Roman" w:eastAsia="Microsoft YaHei" w:hAnsi="Times New Roman" w:cs="Times New Roman"/>
        </w:rPr>
      </w:pPr>
      <w:r w:rsidRPr="00437AF2">
        <w:rPr>
          <w:rFonts w:ascii="Times New Roman" w:hAnsi="Times New Roman" w:cs="Times New Roman"/>
          <w:i/>
        </w:rPr>
        <w:t>Describe the background of the tests.</w:t>
      </w:r>
    </w:p>
    <w:p w:rsidR="00DA0D0E" w:rsidRPr="00445171" w:rsidRDefault="006C1197">
      <w:pPr>
        <w:pStyle w:val="Char1"/>
        <w:rPr>
          <w:rFonts w:ascii="Times New Roman" w:hAnsi="Times New Roman" w:cs="Times New Roman"/>
        </w:rPr>
      </w:pPr>
      <w:r w:rsidRPr="00437AF2">
        <w:rPr>
          <w:rFonts w:ascii="Times New Roman" w:hAnsi="Times New Roman" w:cs="Times New Roman"/>
        </w:rPr>
        <w:t>Testers</w:t>
      </w:r>
    </w:p>
    <w:tbl>
      <w:tblPr>
        <w:tblW w:w="8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1"/>
        <w:gridCol w:w="3204"/>
      </w:tblGrid>
      <w:tr w:rsidR="00DA0D0E" w:rsidRPr="00437AF2" w:rsidTr="00445171">
        <w:tc>
          <w:tcPr>
            <w:tcW w:w="2547" w:type="dxa"/>
            <w:tcBorders>
              <w:bottom w:val="single" w:sz="4" w:space="0" w:color="auto"/>
            </w:tcBorders>
            <w:shd w:val="pct10" w:color="auto" w:fill="auto"/>
          </w:tcPr>
          <w:p w:rsidR="00DA0D0E" w:rsidRPr="00445171" w:rsidRDefault="00DA0D0E">
            <w:pPr>
              <w:pStyle w:val="10"/>
              <w:rPr>
                <w:rFonts w:ascii="Times New Roman" w:hAnsi="Times New Roman" w:cs="Times New Roman"/>
                <w:b/>
                <w:bCs/>
              </w:rPr>
            </w:pPr>
          </w:p>
        </w:tc>
        <w:tc>
          <w:tcPr>
            <w:tcW w:w="2551"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Name</w:t>
            </w:r>
          </w:p>
        </w:tc>
        <w:tc>
          <w:tcPr>
            <w:tcW w:w="3204"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Responsibility</w:t>
            </w:r>
          </w:p>
        </w:tc>
      </w:tr>
      <w:tr w:rsidR="00DA0D0E" w:rsidRPr="00437AF2" w:rsidTr="00445171">
        <w:tc>
          <w:tcPr>
            <w:tcW w:w="254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Tester from the Customer</w:t>
            </w:r>
          </w:p>
        </w:tc>
        <w:tc>
          <w:tcPr>
            <w:tcW w:w="2551" w:type="dxa"/>
          </w:tcPr>
          <w:p w:rsidR="00DA0D0E" w:rsidRPr="00445171" w:rsidRDefault="00DA0D0E">
            <w:pPr>
              <w:pStyle w:val="10"/>
              <w:rPr>
                <w:rFonts w:ascii="Times New Roman" w:hAnsi="Times New Roman" w:cs="Times New Roman"/>
                <w:b/>
                <w:bCs/>
              </w:rPr>
            </w:pPr>
          </w:p>
        </w:tc>
        <w:tc>
          <w:tcPr>
            <w:tcW w:w="3204" w:type="dxa"/>
          </w:tcPr>
          <w:p w:rsidR="00DA0D0E" w:rsidRPr="00445171" w:rsidRDefault="00DA0D0E">
            <w:pPr>
              <w:pStyle w:val="10"/>
              <w:rPr>
                <w:rFonts w:ascii="Times New Roman" w:hAnsi="Times New Roman" w:cs="Times New Roman"/>
                <w:b/>
                <w:bCs/>
              </w:rPr>
            </w:pPr>
          </w:p>
        </w:tc>
      </w:tr>
      <w:tr w:rsidR="00DA0D0E" w:rsidRPr="00437AF2" w:rsidTr="00445171">
        <w:tc>
          <w:tcPr>
            <w:tcW w:w="254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Tester from Sangfor Technologies Co., Ltd.</w:t>
            </w:r>
          </w:p>
        </w:tc>
        <w:tc>
          <w:tcPr>
            <w:tcW w:w="2551" w:type="dxa"/>
          </w:tcPr>
          <w:p w:rsidR="00DA0D0E" w:rsidRPr="00445171" w:rsidRDefault="00DA0D0E">
            <w:pPr>
              <w:pStyle w:val="10"/>
              <w:rPr>
                <w:rFonts w:ascii="Times New Roman" w:hAnsi="Times New Roman" w:cs="Times New Roman"/>
                <w:b/>
                <w:bCs/>
              </w:rPr>
            </w:pPr>
          </w:p>
        </w:tc>
        <w:tc>
          <w:tcPr>
            <w:tcW w:w="3204" w:type="dxa"/>
          </w:tcPr>
          <w:p w:rsidR="00DA0D0E" w:rsidRPr="00445171" w:rsidRDefault="00DA0D0E">
            <w:pPr>
              <w:pStyle w:val="10"/>
              <w:rPr>
                <w:rFonts w:ascii="Times New Roman" w:hAnsi="Times New Roman" w:cs="Times New Roman"/>
                <w:b/>
                <w:bCs/>
              </w:rPr>
            </w:pPr>
          </w:p>
        </w:tc>
      </w:tr>
      <w:tr w:rsidR="00DA0D0E" w:rsidRPr="00437AF2" w:rsidTr="00445171">
        <w:tc>
          <w:tcPr>
            <w:tcW w:w="254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Date</w:t>
            </w:r>
          </w:p>
        </w:tc>
        <w:tc>
          <w:tcPr>
            <w:tcW w:w="5755" w:type="dxa"/>
            <w:gridSpan w:val="2"/>
          </w:tcPr>
          <w:p w:rsidR="00DA0D0E" w:rsidRPr="00445171" w:rsidRDefault="00DA0D0E">
            <w:pPr>
              <w:pStyle w:val="10"/>
              <w:rPr>
                <w:rFonts w:ascii="Times New Roman" w:hAnsi="Times New Roman" w:cs="Times New Roman"/>
                <w:b/>
                <w:bCs/>
              </w:rPr>
            </w:pPr>
          </w:p>
        </w:tc>
      </w:tr>
      <w:tr w:rsidR="00DA0D0E" w:rsidRPr="00437AF2" w:rsidTr="00445171">
        <w:tc>
          <w:tcPr>
            <w:tcW w:w="254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Venue</w:t>
            </w:r>
          </w:p>
        </w:tc>
        <w:tc>
          <w:tcPr>
            <w:tcW w:w="5755" w:type="dxa"/>
            <w:gridSpan w:val="2"/>
          </w:tcPr>
          <w:p w:rsidR="00DA0D0E" w:rsidRPr="00445171" w:rsidRDefault="00DA0D0E">
            <w:pPr>
              <w:pStyle w:val="10"/>
              <w:rPr>
                <w:rFonts w:ascii="Times New Roman" w:hAnsi="Times New Roman" w:cs="Times New Roman"/>
                <w:b/>
                <w:bCs/>
              </w:rPr>
            </w:pPr>
          </w:p>
        </w:tc>
      </w:tr>
    </w:tbl>
    <w:p w:rsidR="00DA0D0E" w:rsidRPr="00445171" w:rsidRDefault="006C1197">
      <w:pPr>
        <w:pStyle w:val="SANGFOR22"/>
        <w:rPr>
          <w:rFonts w:cs="Times New Roman"/>
        </w:rPr>
      </w:pPr>
      <w:bookmarkStart w:id="4" w:name="_Toc13838267"/>
      <w:r w:rsidRPr="00437AF2">
        <w:rPr>
          <w:rFonts w:cs="Times New Roman"/>
        </w:rPr>
        <w:t>Objectives</w:t>
      </w:r>
      <w:bookmarkEnd w:id="4"/>
    </w:p>
    <w:p w:rsidR="00DA0D0E" w:rsidRPr="00445171" w:rsidRDefault="006C1197">
      <w:pPr>
        <w:pStyle w:val="Char1"/>
        <w:rPr>
          <w:rFonts w:ascii="Times New Roman" w:hAnsi="Times New Roman" w:cs="Times New Roman"/>
        </w:rPr>
      </w:pPr>
      <w:r w:rsidRPr="00437AF2">
        <w:rPr>
          <w:rFonts w:ascii="Times New Roman" w:hAnsi="Times New Roman" w:cs="Times New Roman"/>
        </w:rPr>
        <w:t>The tests intend to achieve the following objectives:</w:t>
      </w:r>
    </w:p>
    <w:p w:rsidR="00DA0D0E" w:rsidRPr="00445171" w:rsidRDefault="006C1197">
      <w:pPr>
        <w:pStyle w:val="Char1"/>
        <w:numPr>
          <w:ilvl w:val="0"/>
          <w:numId w:val="7"/>
        </w:numPr>
        <w:rPr>
          <w:rFonts w:ascii="Times New Roman" w:hAnsi="Times New Roman" w:cs="Times New Roman"/>
        </w:rPr>
      </w:pPr>
      <w:r w:rsidRPr="00437AF2">
        <w:rPr>
          <w:rFonts w:ascii="Times New Roman" w:hAnsi="Times New Roman" w:cs="Times New Roman"/>
        </w:rPr>
        <w:t>To verify the availability of local disaster recovery (DR);</w:t>
      </w:r>
    </w:p>
    <w:p w:rsidR="00DA0D0E" w:rsidRPr="00445171" w:rsidRDefault="006C1197">
      <w:pPr>
        <w:pStyle w:val="Char1"/>
        <w:numPr>
          <w:ilvl w:val="0"/>
          <w:numId w:val="7"/>
        </w:numPr>
        <w:rPr>
          <w:rFonts w:ascii="Times New Roman" w:hAnsi="Times New Roman" w:cs="Times New Roman"/>
        </w:rPr>
      </w:pPr>
      <w:r w:rsidRPr="00437AF2">
        <w:rPr>
          <w:rFonts w:ascii="Times New Roman" w:hAnsi="Times New Roman" w:cs="Times New Roman"/>
        </w:rPr>
        <w:t>To verify the availability of remote DR of the aCloud;</w:t>
      </w:r>
    </w:p>
    <w:p w:rsidR="00DA0D0E" w:rsidRPr="00445171" w:rsidRDefault="006C1197">
      <w:pPr>
        <w:pStyle w:val="Char1"/>
        <w:numPr>
          <w:ilvl w:val="0"/>
          <w:numId w:val="7"/>
        </w:numPr>
        <w:rPr>
          <w:rFonts w:ascii="Times New Roman" w:hAnsi="Times New Roman" w:cs="Times New Roman"/>
        </w:rPr>
      </w:pPr>
      <w:r w:rsidRPr="00437AF2">
        <w:rPr>
          <w:rFonts w:ascii="Times New Roman" w:hAnsi="Times New Roman" w:cs="Times New Roman"/>
        </w:rPr>
        <w:t>To verify the availability of remote DR of the VMware aCloud.</w:t>
      </w:r>
    </w:p>
    <w:p w:rsidR="00DA0D0E" w:rsidRPr="00445171" w:rsidRDefault="00DA0D0E">
      <w:pPr>
        <w:rPr>
          <w:rFonts w:ascii="Times New Roman" w:eastAsia="Microsoft YaHei" w:hAnsi="Times New Roman" w:cs="Times New Roman"/>
        </w:rPr>
      </w:pPr>
    </w:p>
    <w:p w:rsidR="00DA0D0E" w:rsidRPr="00445171" w:rsidRDefault="006C1197">
      <w:pPr>
        <w:pStyle w:val="SANGFOR22"/>
        <w:rPr>
          <w:rFonts w:cs="Times New Roman"/>
        </w:rPr>
      </w:pPr>
      <w:bookmarkStart w:id="5" w:name="_Toc13838268"/>
      <w:r w:rsidRPr="00437AF2">
        <w:rPr>
          <w:rFonts w:cs="Times New Roman"/>
        </w:rPr>
        <w:t>Environments</w:t>
      </w:r>
      <w:bookmarkEnd w:id="5"/>
    </w:p>
    <w:p w:rsidR="00DA0D0E" w:rsidRPr="00445171" w:rsidRDefault="006C1197">
      <w:pPr>
        <w:pStyle w:val="SANGFOR33"/>
        <w:rPr>
          <w:rFonts w:cs="Times New Roman"/>
          <w:sz w:val="24"/>
        </w:rPr>
      </w:pPr>
      <w:bookmarkStart w:id="6" w:name="_Toc13838269"/>
      <w:r w:rsidRPr="00437AF2">
        <w:rPr>
          <w:rFonts w:cs="Times New Roman"/>
          <w:sz w:val="24"/>
        </w:rPr>
        <w:t>Hardware Configurations</w:t>
      </w:r>
      <w:bookmarkEnd w:id="6"/>
    </w:p>
    <w:p w:rsidR="00DA0D0E" w:rsidRPr="00445171" w:rsidRDefault="006C1197">
      <w:pPr>
        <w:pStyle w:val="Char1"/>
        <w:rPr>
          <w:rFonts w:ascii="Times New Roman" w:hAnsi="Times New Roman" w:cs="Times New Roman"/>
        </w:rPr>
      </w:pPr>
      <w:r w:rsidRPr="00437AF2">
        <w:rPr>
          <w:rFonts w:ascii="Times New Roman" w:hAnsi="Times New Roman" w:cs="Times New Roman"/>
        </w:rPr>
        <w:t>It is recommended to get six or more all-in-one (AIO) aServer available. If no test items for Oracle and SQL Server are required, use the aServer-</w:t>
      </w:r>
      <w:r w:rsidRPr="00445171">
        <w:rPr>
          <w:rFonts w:ascii="Times New Roman" w:hAnsi="Times New Roman" w:cs="Times New Roman"/>
        </w:rPr>
        <w:t>1000</w:t>
      </w:r>
      <w:r w:rsidRPr="00437AF2">
        <w:rPr>
          <w:rFonts w:ascii="Times New Roman" w:hAnsi="Times New Roman" w:cs="Times New Roman"/>
        </w:rPr>
        <w:t xml:space="preserve"> model. Otherwise, use aServer-</w:t>
      </w:r>
      <w:r w:rsidRPr="00445171">
        <w:rPr>
          <w:rFonts w:ascii="Times New Roman" w:hAnsi="Times New Roman" w:cs="Times New Roman"/>
        </w:rPr>
        <w:t>2000</w:t>
      </w:r>
      <w:r w:rsidRPr="00437AF2">
        <w:rPr>
          <w:rFonts w:ascii="Times New Roman" w:hAnsi="Times New Roman" w:cs="Times New Roman"/>
        </w:rPr>
        <w:t xml:space="preserve"> or high-end models.</w:t>
      </w:r>
    </w:p>
    <w:p w:rsidR="00DA0D0E" w:rsidRPr="00445171" w:rsidRDefault="006C1197">
      <w:pPr>
        <w:pStyle w:val="Char1"/>
        <w:rPr>
          <w:rFonts w:ascii="Times New Roman" w:hAnsi="Times New Roman" w:cs="Times New Roman"/>
          <w:u w:val="single"/>
        </w:rPr>
      </w:pPr>
      <w:r w:rsidRPr="00437AF2">
        <w:rPr>
          <w:rFonts w:ascii="Times New Roman" w:hAnsi="Times New Roman" w:cs="Times New Roman"/>
        </w:rPr>
        <w:t>To run a third-party server, refer to the parameters of the corresponding AIO aServer for hardware configuration, and install the enterprise cloud operating system. For details, refer to the</w:t>
      </w:r>
      <w:r w:rsidRPr="00445171">
        <w:rPr>
          <w:rFonts w:ascii="Times New Roman" w:hAnsi="Times New Roman" w:cs="Times New Roman"/>
          <w:u w:val="single"/>
        </w:rPr>
        <w:t xml:space="preserve"> </w:t>
      </w:r>
      <w:r w:rsidRPr="00445171">
        <w:rPr>
          <w:rFonts w:ascii="Times New Roman" w:hAnsi="Times New Roman" w:cs="Times New Roman"/>
          <w:i/>
          <w:u w:val="single"/>
        </w:rPr>
        <w:t>C07-aCloud_v5.8.6 Configuration Guide for Sangfor Enterprise Cloud</w:t>
      </w:r>
      <w:r w:rsidRPr="00445171">
        <w:rPr>
          <w:rFonts w:ascii="Times New Roman" w:hAnsi="Times New Roman" w:cs="Times New Roman"/>
          <w:u w:val="single"/>
        </w:rPr>
        <w:t>.</w:t>
      </w:r>
    </w:p>
    <w:tbl>
      <w:tblPr>
        <w:tblW w:w="829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413"/>
        <w:gridCol w:w="3402"/>
        <w:gridCol w:w="3481"/>
      </w:tblGrid>
      <w:tr w:rsidR="00DA0D0E" w:rsidRPr="00437AF2">
        <w:tc>
          <w:tcPr>
            <w:tcW w:w="1413" w:type="dxa"/>
            <w:tcBorders>
              <w:bottom w:val="single" w:sz="12" w:space="0" w:color="666666"/>
            </w:tcBorders>
            <w:shd w:val="pct10" w:color="auto" w:fill="auto"/>
          </w:tcPr>
          <w:p w:rsidR="00DA0D0E" w:rsidRPr="00445171" w:rsidRDefault="00DA0D0E">
            <w:pPr>
              <w:pStyle w:val="10"/>
              <w:rPr>
                <w:rFonts w:ascii="Times New Roman" w:hAnsi="Times New Roman" w:cs="Times New Roman"/>
                <w:b/>
                <w:bCs/>
              </w:rPr>
            </w:pPr>
          </w:p>
        </w:tc>
        <w:tc>
          <w:tcPr>
            <w:tcW w:w="3402"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Minimum Configuration</w:t>
            </w:r>
          </w:p>
        </w:tc>
        <w:tc>
          <w:tcPr>
            <w:tcW w:w="3481"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Recommended Configuration</w:t>
            </w:r>
          </w:p>
        </w:tc>
      </w:tr>
      <w:tr w:rsidR="00DA0D0E" w:rsidRPr="00437AF2">
        <w:tc>
          <w:tcPr>
            <w:tcW w:w="1413" w:type="dxa"/>
            <w:tcBorders>
              <w:top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CPU</w:t>
            </w:r>
          </w:p>
        </w:tc>
        <w:tc>
          <w:tcPr>
            <w:tcW w:w="3402"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64</w:t>
            </w:r>
            <w:r w:rsidRPr="00437AF2">
              <w:rPr>
                <w:rFonts w:ascii="Times New Roman" w:hAnsi="Times New Roman" w:cs="Times New Roman"/>
              </w:rPr>
              <w:t xml:space="preserve">-bit CPU, clock speed at </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0</w:t>
            </w:r>
            <w:r w:rsidRPr="00437AF2">
              <w:rPr>
                <w:rFonts w:ascii="Times New Roman" w:hAnsi="Times New Roman" w:cs="Times New Roman"/>
              </w:rPr>
              <w:t xml:space="preserve"> GHz or higher</w:t>
            </w:r>
          </w:p>
          <w:p w:rsidR="00DA0D0E" w:rsidRPr="00445171" w:rsidRDefault="006C1197">
            <w:pPr>
              <w:pStyle w:val="10"/>
              <w:rPr>
                <w:rFonts w:ascii="Times New Roman" w:hAnsi="Times New Roman" w:cs="Times New Roman"/>
                <w:bCs/>
              </w:rPr>
            </w:pPr>
            <w:r w:rsidRPr="00437AF2">
              <w:rPr>
                <w:rFonts w:ascii="Times New Roman" w:hAnsi="Times New Roman" w:cs="Times New Roman"/>
              </w:rPr>
              <w:t>Intel VT-x supported</w:t>
            </w:r>
          </w:p>
        </w:tc>
        <w:tc>
          <w:tcPr>
            <w:tcW w:w="3481"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E5-2660 V3 (10C/20T 2.6GHZ)</w:t>
            </w:r>
          </w:p>
        </w:tc>
      </w:tr>
      <w:tr w:rsidR="00DA0D0E" w:rsidRPr="00437AF2">
        <w:trPr>
          <w:trHeight w:val="325"/>
        </w:trPr>
        <w:tc>
          <w:tcPr>
            <w:tcW w:w="1413"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Memory</w:t>
            </w:r>
          </w:p>
        </w:tc>
        <w:tc>
          <w:tcPr>
            <w:tcW w:w="3402"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32GB</w:t>
            </w:r>
          </w:p>
        </w:tc>
        <w:tc>
          <w:tcPr>
            <w:tcW w:w="3481"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128GB ECC DDR4</w:t>
            </w:r>
          </w:p>
        </w:tc>
      </w:tr>
      <w:tr w:rsidR="00DA0D0E" w:rsidRPr="00437AF2">
        <w:tc>
          <w:tcPr>
            <w:tcW w:w="1413"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Hard disk</w:t>
            </w:r>
          </w:p>
        </w:tc>
        <w:tc>
          <w:tcPr>
            <w:tcW w:w="3402"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System disk at least </w:t>
            </w:r>
            <w:r w:rsidRPr="00445171">
              <w:rPr>
                <w:rFonts w:ascii="Times New Roman" w:hAnsi="Times New Roman" w:cs="Times New Roman"/>
              </w:rPr>
              <w:t>128</w:t>
            </w:r>
            <w:r w:rsidRPr="00437AF2">
              <w:rPr>
                <w:rFonts w:ascii="Times New Roman" w:hAnsi="Times New Roman" w:cs="Times New Roman"/>
              </w:rPr>
              <w:t xml:space="preserve"> GB</w:t>
            </w:r>
          </w:p>
          <w:p w:rsidR="00DA0D0E" w:rsidRPr="00445171" w:rsidRDefault="006C1197">
            <w:pPr>
              <w:pStyle w:val="10"/>
              <w:rPr>
                <w:rFonts w:ascii="Times New Roman" w:hAnsi="Times New Roman" w:cs="Times New Roman"/>
                <w:bCs/>
              </w:rPr>
            </w:pPr>
            <w:r w:rsidRPr="00437AF2">
              <w:rPr>
                <w:rFonts w:ascii="Times New Roman" w:hAnsi="Times New Roman" w:cs="Times New Roman"/>
              </w:rPr>
              <w:t>Additional storage for other data</w:t>
            </w:r>
          </w:p>
        </w:tc>
        <w:tc>
          <w:tcPr>
            <w:tcW w:w="3481"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System disk: </w:t>
            </w:r>
            <w:r w:rsidRPr="00445171">
              <w:rPr>
                <w:rFonts w:ascii="Times New Roman" w:hAnsi="Times New Roman" w:cs="Times New Roman"/>
              </w:rPr>
              <w:t>128</w:t>
            </w:r>
            <w:r w:rsidRPr="00437AF2">
              <w:rPr>
                <w:rFonts w:ascii="Times New Roman" w:hAnsi="Times New Roman" w:cs="Times New Roman"/>
              </w:rPr>
              <w:t xml:space="preserve"> GB</w:t>
            </w:r>
          </w:p>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Cache disk: </w:t>
            </w:r>
            <w:r w:rsidRPr="00445171">
              <w:rPr>
                <w:rFonts w:ascii="Times New Roman" w:hAnsi="Times New Roman" w:cs="Times New Roman"/>
              </w:rPr>
              <w:t>240</w:t>
            </w:r>
            <w:r w:rsidRPr="00437AF2">
              <w:rPr>
                <w:rFonts w:ascii="Times New Roman" w:hAnsi="Times New Roman" w:cs="Times New Roman"/>
              </w:rPr>
              <w:t xml:space="preserve"> GB Intel SSD </w:t>
            </w:r>
          </w:p>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Data disk: </w:t>
            </w:r>
            <w:r w:rsidRPr="00445171">
              <w:rPr>
                <w:rFonts w:ascii="Times New Roman" w:hAnsi="Times New Roman" w:cs="Times New Roman"/>
              </w:rPr>
              <w:t>4</w:t>
            </w:r>
            <w:r w:rsidRPr="00437AF2">
              <w:rPr>
                <w:rFonts w:ascii="Times New Roman" w:hAnsi="Times New Roman" w:cs="Times New Roman"/>
              </w:rPr>
              <w:t xml:space="preserve"> x </w:t>
            </w:r>
            <w:r w:rsidRPr="00445171">
              <w:rPr>
                <w:rFonts w:ascii="Times New Roman" w:hAnsi="Times New Roman" w:cs="Times New Roman"/>
              </w:rPr>
              <w:t>2</w:t>
            </w:r>
            <w:r w:rsidRPr="00437AF2">
              <w:rPr>
                <w:rFonts w:ascii="Times New Roman" w:hAnsi="Times New Roman" w:cs="Times New Roman"/>
              </w:rPr>
              <w:t xml:space="preserve"> TB SATA (</w:t>
            </w:r>
            <w:r w:rsidRPr="00445171">
              <w:rPr>
                <w:rFonts w:ascii="Times New Roman" w:hAnsi="Times New Roman" w:cs="Times New Roman"/>
              </w:rPr>
              <w:t>7</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K RPM)</w:t>
            </w:r>
          </w:p>
        </w:tc>
      </w:tr>
      <w:tr w:rsidR="00DA0D0E" w:rsidRPr="00437AF2">
        <w:tc>
          <w:tcPr>
            <w:tcW w:w="1413"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 xml:space="preserve">Network interface card (NIC) </w:t>
            </w:r>
          </w:p>
        </w:tc>
        <w:tc>
          <w:tcPr>
            <w:tcW w:w="3402"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4 * GbE</w:t>
            </w:r>
          </w:p>
        </w:tc>
        <w:tc>
          <w:tcPr>
            <w:tcW w:w="3481"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8 * GbE</w:t>
            </w:r>
          </w:p>
        </w:tc>
      </w:tr>
      <w:tr w:rsidR="00DA0D0E" w:rsidRPr="00437AF2">
        <w:tc>
          <w:tcPr>
            <w:tcW w:w="1413"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USB port</w:t>
            </w:r>
          </w:p>
        </w:tc>
        <w:tc>
          <w:tcPr>
            <w:tcW w:w="3402"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1</w:t>
            </w:r>
          </w:p>
        </w:tc>
        <w:tc>
          <w:tcPr>
            <w:tcW w:w="3481"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4</w:t>
            </w:r>
          </w:p>
        </w:tc>
      </w:tr>
    </w:tbl>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If the third-party server is equipped with a RAID card, set it to the JBOD pass-through mode. If the RAID card does not support JBOD, configure each disk as a separate RAID </w:t>
      </w:r>
      <w:r w:rsidRPr="00445171">
        <w:rPr>
          <w:rFonts w:ascii="Times New Roman" w:hAnsi="Times New Roman" w:cs="Times New Roman"/>
        </w:rPr>
        <w:t>0</w:t>
      </w:r>
      <w:r w:rsidRPr="00437AF2">
        <w:rPr>
          <w:rFonts w:ascii="Times New Roman" w:hAnsi="Times New Roman" w:cs="Times New Roman"/>
        </w:rPr>
        <w:t xml:space="preserve"> array. In this case, however, the hot swap is not supported. The test items, such as disk redundancy and disk replacement, cannot be tested.</w:t>
      </w:r>
    </w:p>
    <w:p w:rsidR="00DA0D0E" w:rsidRPr="00445171" w:rsidRDefault="006C1197">
      <w:pPr>
        <w:pStyle w:val="SANGFOR33"/>
        <w:rPr>
          <w:rFonts w:cs="Times New Roman"/>
          <w:sz w:val="24"/>
        </w:rPr>
      </w:pPr>
      <w:bookmarkStart w:id="7" w:name="_Toc13838270"/>
      <w:r w:rsidRPr="00437AF2">
        <w:rPr>
          <w:rFonts w:cs="Times New Roman"/>
          <w:sz w:val="24"/>
        </w:rPr>
        <w:t>Release Notes</w:t>
      </w:r>
      <w:bookmarkEnd w:id="7"/>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This proposal is subject to </w:t>
      </w:r>
      <w:r w:rsidRPr="00445171">
        <w:rPr>
          <w:rFonts w:ascii="Times New Roman" w:hAnsi="Times New Roman" w:cs="Times New Roman"/>
          <w:b/>
          <w:i/>
        </w:rPr>
        <w:t>aCloud 5.8.6</w:t>
      </w:r>
      <w:r w:rsidRPr="00445171">
        <w:rPr>
          <w:rFonts w:ascii="Times New Roman" w:hAnsi="Times New Roman" w:cs="Times New Roman"/>
          <w:b/>
        </w:rPr>
        <w:t>.</w:t>
      </w:r>
      <w:r w:rsidRPr="00437AF2">
        <w:rPr>
          <w:rFonts w:ascii="Times New Roman" w:hAnsi="Times New Roman" w:cs="Times New Roman"/>
        </w:rPr>
        <w:t xml:space="preserve"> It may be slightly different for other versions.</w:t>
      </w:r>
    </w:p>
    <w:p w:rsidR="00DA0D0E" w:rsidRPr="00445171" w:rsidRDefault="006C1197">
      <w:pPr>
        <w:pStyle w:val="Char1"/>
        <w:rPr>
          <w:rFonts w:ascii="Times New Roman" w:hAnsi="Times New Roman" w:cs="Times New Roman"/>
        </w:rPr>
      </w:pPr>
      <w:r w:rsidRPr="00437AF2">
        <w:rPr>
          <w:rFonts w:ascii="Times New Roman" w:hAnsi="Times New Roman" w:cs="Times New Roman"/>
        </w:rPr>
        <w:t>Ensure that the aCloud is of the latest and stable version for tests. The files and related materials of the required versions are available at Baidu's cloud storage</w:t>
      </w:r>
      <w:r w:rsidR="00F16232">
        <w:rPr>
          <w:rFonts w:ascii="Times New Roman" w:hAnsi="Times New Roman" w:cs="Times New Roman"/>
        </w:rPr>
        <w:t xml:space="preserve"> </w:t>
      </w:r>
      <w:r w:rsidRPr="00437AF2">
        <w:rPr>
          <w:rFonts w:ascii="Times New Roman" w:hAnsi="Times New Roman" w:cs="Times New Roman"/>
        </w:rPr>
        <w:t>on the website: https://pan.baidu.com/s/</w:t>
      </w:r>
      <w:r w:rsidRPr="00445171">
        <w:rPr>
          <w:rFonts w:ascii="Times New Roman" w:hAnsi="Times New Roman" w:cs="Times New Roman"/>
        </w:rPr>
        <w:t>1</w:t>
      </w:r>
      <w:r w:rsidRPr="00437AF2">
        <w:rPr>
          <w:rFonts w:ascii="Times New Roman" w:hAnsi="Times New Roman" w:cs="Times New Roman"/>
        </w:rPr>
        <w:t>pLwF</w:t>
      </w:r>
      <w:r w:rsidRPr="00445171">
        <w:rPr>
          <w:rFonts w:ascii="Times New Roman" w:hAnsi="Times New Roman" w:cs="Times New Roman"/>
        </w:rPr>
        <w:t>9</w:t>
      </w:r>
      <w:r w:rsidRPr="00437AF2">
        <w:rPr>
          <w:rFonts w:ascii="Times New Roman" w:hAnsi="Times New Roman" w:cs="Times New Roman"/>
        </w:rPr>
        <w:t>Qb Password: djc</w:t>
      </w:r>
      <w:r w:rsidRPr="00445171">
        <w:rPr>
          <w:rFonts w:ascii="Times New Roman" w:hAnsi="Times New Roman" w:cs="Times New Roman"/>
        </w:rPr>
        <w:t>6</w:t>
      </w:r>
      <w:r w:rsidRPr="00437AF2">
        <w:rPr>
          <w:rFonts w:ascii="Times New Roman" w:hAnsi="Times New Roman" w:cs="Times New Roman"/>
        </w:rPr>
        <w:t xml:space="preserve">. </w:t>
      </w:r>
    </w:p>
    <w:p w:rsidR="00DA0D0E" w:rsidRPr="00445171" w:rsidRDefault="00437AF2">
      <w:pPr>
        <w:pStyle w:val="SANGFOR33"/>
        <w:rPr>
          <w:rFonts w:cs="Times New Roman"/>
          <w:sz w:val="24"/>
        </w:rPr>
      </w:pPr>
      <w:bookmarkStart w:id="8" w:name="_Toc13838271"/>
      <w:r w:rsidRPr="00437AF2">
        <w:rPr>
          <w:rFonts w:cs="Times New Roman"/>
          <w:sz w:val="24"/>
        </w:rPr>
        <w:t>Testin</w:t>
      </w:r>
      <w:r>
        <w:rPr>
          <w:rFonts w:cs="Times New Roman"/>
          <w:sz w:val="24"/>
        </w:rPr>
        <w:t xml:space="preserve">g </w:t>
      </w:r>
      <w:r w:rsidR="006C1197" w:rsidRPr="00437AF2">
        <w:rPr>
          <w:rFonts w:cs="Times New Roman"/>
          <w:sz w:val="24"/>
        </w:rPr>
        <w:t>Topology</w:t>
      </w:r>
      <w:bookmarkEnd w:id="8"/>
    </w:p>
    <w:p w:rsidR="00DA0D0E" w:rsidRPr="00445171" w:rsidRDefault="006C1197" w:rsidP="00417048">
      <w:pPr>
        <w:pStyle w:val="Char1"/>
        <w:rPr>
          <w:rFonts w:ascii="Times New Roman" w:hAnsi="Times New Roman" w:cs="Times New Roman"/>
        </w:rPr>
      </w:pPr>
      <w:r w:rsidRPr="00437AF2">
        <w:rPr>
          <w:rFonts w:ascii="Times New Roman" w:hAnsi="Times New Roman" w:cs="Times New Roman"/>
        </w:rPr>
        <w:t xml:space="preserve">Set up two aCloud clusters based on the following topology, and open layer </w:t>
      </w:r>
      <w:r w:rsidR="00AC4BB3" w:rsidRPr="00437AF2">
        <w:rPr>
          <w:rFonts w:ascii="Times New Roman" w:hAnsi="Times New Roman" w:cs="Times New Roman"/>
        </w:rPr>
        <w:t>2</w:t>
      </w:r>
      <w:r w:rsidRPr="00437AF2">
        <w:rPr>
          <w:rFonts w:ascii="Times New Roman" w:hAnsi="Times New Roman" w:cs="Times New Roman"/>
        </w:rPr>
        <w:t xml:space="preserve"> of the management network in the two clusters. Note that the management switch and the service port switch are connected to enable the management network segment and the service network segment to communicate with each other (or use one Gigabit switch to support VLAN isolation for multiplexing, but allow access from the service VLAN to the management VLAN). Set up an </w:t>
      </w:r>
      <w:r w:rsidRPr="00437AF2">
        <w:rPr>
          <w:rFonts w:ascii="Times New Roman" w:hAnsi="Times New Roman" w:cs="Times New Roman"/>
        </w:rPr>
        <w:lastRenderedPageBreak/>
        <w:t xml:space="preserve">vCenter cluster so that the IP address of the vCenter can be used for communicating with the management IP address and cluster IP address of the two </w:t>
      </w:r>
      <w:proofErr w:type="spellStart"/>
      <w:r w:rsidRPr="00437AF2">
        <w:rPr>
          <w:rFonts w:ascii="Times New Roman" w:hAnsi="Times New Roman" w:cs="Times New Roman"/>
        </w:rPr>
        <w:t>aCloud</w:t>
      </w:r>
      <w:proofErr w:type="spellEnd"/>
      <w:r w:rsidRPr="00437AF2">
        <w:rPr>
          <w:rFonts w:ascii="Times New Roman" w:hAnsi="Times New Roman" w:cs="Times New Roman"/>
        </w:rPr>
        <w:t xml:space="preserve"> hosts.</w:t>
      </w:r>
    </w:p>
    <w:p w:rsidR="00DA0D0E" w:rsidRPr="00445171" w:rsidRDefault="006C1197">
      <w:pPr>
        <w:pStyle w:val="SANGFOR33"/>
        <w:rPr>
          <w:rFonts w:cs="Times New Roman"/>
          <w:sz w:val="24"/>
        </w:rPr>
      </w:pPr>
      <w:bookmarkStart w:id="9" w:name="_Toc13838272"/>
      <w:r w:rsidRPr="00437AF2">
        <w:rPr>
          <w:rFonts w:cs="Times New Roman"/>
          <w:sz w:val="24"/>
        </w:rPr>
        <w:t>IP Address Plans</w:t>
      </w:r>
      <w:bookmarkEnd w:id="9"/>
    </w:p>
    <w:p w:rsidR="00DA0D0E" w:rsidRPr="00445171" w:rsidRDefault="006C1197">
      <w:pPr>
        <w:pStyle w:val="Char1"/>
        <w:ind w:firstLine="0"/>
        <w:rPr>
          <w:rFonts w:ascii="Times New Roman" w:hAnsi="Times New Roman" w:cs="Times New Roman"/>
        </w:rPr>
      </w:pPr>
      <w:r w:rsidRPr="00437AF2">
        <w:rPr>
          <w:rFonts w:ascii="Times New Roman" w:hAnsi="Times New Roman" w:cs="Times New Roman"/>
        </w:rPr>
        <w:t>The host IP addresses and network interface functions required for testing must be configured as follows.</w:t>
      </w:r>
    </w:p>
    <w:p w:rsidR="00DA0D0E" w:rsidRPr="00445171" w:rsidRDefault="006C1197">
      <w:pPr>
        <w:rPr>
          <w:rFonts w:ascii="Times New Roman" w:eastAsia="Microsoft YaHei" w:hAnsi="Times New Roman" w:cs="Times New Roman"/>
        </w:rPr>
      </w:pPr>
      <w:r w:rsidRPr="00437AF2">
        <w:rPr>
          <w:rFonts w:ascii="Times New Roman" w:hAnsi="Times New Roman" w:cs="Times New Roman"/>
        </w:rPr>
        <w:t xml:space="preserve">The primary data center </w:t>
      </w:r>
      <w:r w:rsidR="00F16232">
        <w:rPr>
          <w:rFonts w:ascii="Times New Roman" w:hAnsi="Times New Roman" w:cs="Times New Roman"/>
        </w:rPr>
        <w:t xml:space="preserve">of </w:t>
      </w:r>
      <w:r w:rsidRPr="00437AF2">
        <w:rPr>
          <w:rFonts w:ascii="Times New Roman" w:hAnsi="Times New Roman" w:cs="Times New Roman"/>
        </w:rPr>
        <w:t>the aCloud:</w:t>
      </w:r>
    </w:p>
    <w:tbl>
      <w:tblPr>
        <w:tblW w:w="952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277"/>
        <w:gridCol w:w="2268"/>
        <w:gridCol w:w="2443"/>
        <w:gridCol w:w="2268"/>
        <w:gridCol w:w="1271"/>
      </w:tblGrid>
      <w:tr w:rsidR="00DA0D0E" w:rsidRPr="00437AF2">
        <w:tc>
          <w:tcPr>
            <w:tcW w:w="1277" w:type="dxa"/>
            <w:tcBorders>
              <w:bottom w:val="single" w:sz="12" w:space="0" w:color="666666"/>
            </w:tcBorders>
            <w:shd w:val="pct10" w:color="auto" w:fill="auto"/>
          </w:tcPr>
          <w:p w:rsidR="00DA0D0E" w:rsidRPr="00445171" w:rsidRDefault="00DA0D0E">
            <w:pPr>
              <w:pStyle w:val="10"/>
              <w:rPr>
                <w:rFonts w:ascii="Times New Roman" w:hAnsi="Times New Roman" w:cs="Times New Roman"/>
                <w:b/>
                <w:bCs/>
              </w:rPr>
            </w:pPr>
          </w:p>
        </w:tc>
        <w:tc>
          <w:tcPr>
            <w:tcW w:w="2268"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Management Port</w:t>
            </w:r>
          </w:p>
        </w:tc>
        <w:tc>
          <w:tcPr>
            <w:tcW w:w="2443"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VXLAN Data Port</w:t>
            </w:r>
          </w:p>
        </w:tc>
        <w:tc>
          <w:tcPr>
            <w:tcW w:w="2268"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Storage Communication Port</w:t>
            </w:r>
          </w:p>
        </w:tc>
        <w:tc>
          <w:tcPr>
            <w:tcW w:w="1271" w:type="dxa"/>
            <w:tcBorders>
              <w:bottom w:val="single" w:sz="12" w:space="0" w:color="666666"/>
            </w:tcBorders>
            <w:shd w:val="pct10" w:color="auto" w:fill="auto"/>
          </w:tcPr>
          <w:p w:rsidR="00DA0D0E" w:rsidRPr="00445171" w:rsidRDefault="00F16232">
            <w:pPr>
              <w:pStyle w:val="10"/>
              <w:rPr>
                <w:rFonts w:ascii="Times New Roman" w:hAnsi="Times New Roman" w:cs="Times New Roman"/>
                <w:b/>
                <w:bCs/>
              </w:rPr>
            </w:pPr>
            <w:r w:rsidRPr="00F16232">
              <w:rPr>
                <w:rFonts w:ascii="Times New Roman" w:hAnsi="Times New Roman" w:cs="Times New Roman"/>
                <w:b/>
              </w:rPr>
              <w:t>Physical Egress Port</w:t>
            </w:r>
          </w:p>
        </w:tc>
      </w:tr>
      <w:tr w:rsidR="00DA0D0E" w:rsidRPr="00437AF2">
        <w:tc>
          <w:tcPr>
            <w:tcW w:w="1277" w:type="dxa"/>
            <w:tcBorders>
              <w:top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Physical interface</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ETH0</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ETH1-ETH2</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ETH3-ETH4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ETH5</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Connection mode</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c>
          <w:tcPr>
            <w:tcW w:w="2443" w:type="dxa"/>
            <w:shd w:val="clear" w:color="auto" w:fill="auto"/>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Aggregation (IP load) </w:t>
            </w:r>
          </w:p>
        </w:tc>
        <w:tc>
          <w:tcPr>
            <w:tcW w:w="2268" w:type="dxa"/>
            <w:shd w:val="clear" w:color="auto" w:fill="auto"/>
          </w:tcPr>
          <w:p w:rsidR="00DA0D0E" w:rsidRPr="00445171" w:rsidRDefault="006C1197">
            <w:pPr>
              <w:pStyle w:val="10"/>
              <w:rPr>
                <w:rFonts w:ascii="Times New Roman" w:hAnsi="Times New Roman" w:cs="Times New Roman"/>
                <w:bCs/>
              </w:rPr>
            </w:pPr>
            <w:r w:rsidRPr="00437AF2">
              <w:rPr>
                <w:rFonts w:ascii="Times New Roman" w:hAnsi="Times New Roman" w:cs="Times New Roman"/>
              </w:rPr>
              <w:t>Dual-switch link aggregation</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Cluster IP address</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172.16.200.100/24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 xml:space="preserve">Host </w:t>
            </w:r>
            <w:r w:rsidRPr="00445171">
              <w:rPr>
                <w:rFonts w:ascii="Times New Roman" w:hAnsi="Times New Roman" w:cs="Times New Roman"/>
                <w:b/>
              </w:rPr>
              <w:t>1</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172.16.200.101/24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172.16.201.101/24</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172.16.202.101/24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 xml:space="preserve">Host </w:t>
            </w:r>
            <w:r w:rsidRPr="00445171">
              <w:rPr>
                <w:rFonts w:ascii="Times New Roman" w:hAnsi="Times New Roman" w:cs="Times New Roman"/>
                <w:b/>
              </w:rPr>
              <w:t>2</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172.16.200.102/24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172.16.201.102/24</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172.16.202.102/24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 xml:space="preserve">Host </w:t>
            </w:r>
            <w:r w:rsidRPr="00445171">
              <w:rPr>
                <w:rFonts w:ascii="Times New Roman" w:hAnsi="Times New Roman" w:cs="Times New Roman"/>
                <w:b/>
              </w:rPr>
              <w:t>3</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172.16.200.103/24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172.16.201.103/24</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172.16.202.103/24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bl>
    <w:p w:rsidR="00DA0D0E" w:rsidRPr="00445171" w:rsidRDefault="006C1197">
      <w:pPr>
        <w:rPr>
          <w:rFonts w:ascii="Times New Roman" w:eastAsia="Microsoft YaHei" w:hAnsi="Times New Roman" w:cs="Times New Roman"/>
        </w:rPr>
      </w:pPr>
      <w:r w:rsidRPr="00437AF2">
        <w:rPr>
          <w:rFonts w:ascii="Times New Roman" w:hAnsi="Times New Roman" w:cs="Times New Roman"/>
        </w:rPr>
        <w:t>The standby data center of the aCloud:</w:t>
      </w:r>
    </w:p>
    <w:tbl>
      <w:tblPr>
        <w:tblW w:w="952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277"/>
        <w:gridCol w:w="2268"/>
        <w:gridCol w:w="2443"/>
        <w:gridCol w:w="2268"/>
        <w:gridCol w:w="1271"/>
      </w:tblGrid>
      <w:tr w:rsidR="00DA0D0E" w:rsidRPr="00437AF2">
        <w:tc>
          <w:tcPr>
            <w:tcW w:w="1277" w:type="dxa"/>
            <w:tcBorders>
              <w:bottom w:val="single" w:sz="12" w:space="0" w:color="666666"/>
            </w:tcBorders>
            <w:shd w:val="pct10" w:color="auto" w:fill="auto"/>
          </w:tcPr>
          <w:p w:rsidR="00DA0D0E" w:rsidRPr="00445171" w:rsidRDefault="00DA0D0E">
            <w:pPr>
              <w:pStyle w:val="10"/>
              <w:rPr>
                <w:rFonts w:ascii="Times New Roman" w:hAnsi="Times New Roman" w:cs="Times New Roman"/>
                <w:b/>
                <w:bCs/>
              </w:rPr>
            </w:pPr>
          </w:p>
        </w:tc>
        <w:tc>
          <w:tcPr>
            <w:tcW w:w="2268"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Management Port</w:t>
            </w:r>
          </w:p>
        </w:tc>
        <w:tc>
          <w:tcPr>
            <w:tcW w:w="2443"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VXLAN Data Port</w:t>
            </w:r>
          </w:p>
        </w:tc>
        <w:tc>
          <w:tcPr>
            <w:tcW w:w="2268"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Storage Communication Port</w:t>
            </w:r>
          </w:p>
        </w:tc>
        <w:tc>
          <w:tcPr>
            <w:tcW w:w="1271" w:type="dxa"/>
            <w:tcBorders>
              <w:bottom w:val="single" w:sz="12" w:space="0" w:color="666666"/>
            </w:tcBorders>
            <w:shd w:val="pct10" w:color="auto" w:fill="auto"/>
          </w:tcPr>
          <w:p w:rsidR="00DA0D0E" w:rsidRPr="00445171" w:rsidRDefault="00F16232">
            <w:pPr>
              <w:pStyle w:val="10"/>
              <w:rPr>
                <w:rFonts w:ascii="Times New Roman" w:hAnsi="Times New Roman" w:cs="Times New Roman"/>
                <w:b/>
                <w:bCs/>
              </w:rPr>
            </w:pPr>
            <w:r w:rsidRPr="00F16232">
              <w:rPr>
                <w:rFonts w:ascii="Times New Roman" w:hAnsi="Times New Roman" w:cs="Times New Roman"/>
                <w:b/>
              </w:rPr>
              <w:t>Physical Egress Port</w:t>
            </w:r>
          </w:p>
        </w:tc>
      </w:tr>
      <w:tr w:rsidR="00DA0D0E" w:rsidRPr="00437AF2">
        <w:tc>
          <w:tcPr>
            <w:tcW w:w="1277" w:type="dxa"/>
            <w:tcBorders>
              <w:top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Physical interface</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ETH0</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ETH1-ETH2</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ETH3-ETH4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ETH5</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Connection mode</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Aggregation (IP load)</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Dual-switch link aggregation</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Cluster IP address</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172.16.200.200/24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Host 1</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172.16.200.201/24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172.16.203.101/24</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172.16.204.101/24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Host 2</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172.16.200.202/24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172.16.203.102/24</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172.16.204.102/24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Host 3</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172.16.200.203/24</w:t>
            </w:r>
          </w:p>
        </w:tc>
        <w:tc>
          <w:tcPr>
            <w:tcW w:w="2443"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172.16.203.103/24</w:t>
            </w:r>
          </w:p>
        </w:tc>
        <w:tc>
          <w:tcPr>
            <w:tcW w:w="2268"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172.16.204.103/24</w:t>
            </w:r>
          </w:p>
        </w:tc>
        <w:tc>
          <w:tcPr>
            <w:tcW w:w="1271"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bl>
    <w:p w:rsidR="00DA0D0E" w:rsidRPr="00445171" w:rsidRDefault="006C1197">
      <w:pPr>
        <w:rPr>
          <w:rFonts w:ascii="Times New Roman" w:eastAsia="Microsoft YaHei" w:hAnsi="Times New Roman" w:cs="Times New Roman"/>
        </w:rPr>
      </w:pPr>
      <w:r w:rsidRPr="00437AF2">
        <w:rPr>
          <w:rFonts w:ascii="Times New Roman" w:hAnsi="Times New Roman" w:cs="Times New Roman"/>
        </w:rPr>
        <w:t>Data center of the vCenter</w:t>
      </w:r>
    </w:p>
    <w:tbl>
      <w:tblPr>
        <w:tblW w:w="9529"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277"/>
        <w:gridCol w:w="8252"/>
      </w:tblGrid>
      <w:tr w:rsidR="00DA0D0E" w:rsidRPr="00437AF2">
        <w:tc>
          <w:tcPr>
            <w:tcW w:w="1277" w:type="dxa"/>
            <w:tcBorders>
              <w:bottom w:val="single" w:sz="12" w:space="0" w:color="666666"/>
            </w:tcBorders>
            <w:shd w:val="pct10" w:color="auto" w:fill="auto"/>
          </w:tcPr>
          <w:p w:rsidR="00DA0D0E" w:rsidRPr="00445171" w:rsidRDefault="00DA0D0E">
            <w:pPr>
              <w:pStyle w:val="10"/>
              <w:rPr>
                <w:rFonts w:ascii="Times New Roman" w:hAnsi="Times New Roman" w:cs="Times New Roman"/>
                <w:b/>
                <w:bCs/>
              </w:rPr>
            </w:pPr>
          </w:p>
        </w:tc>
        <w:tc>
          <w:tcPr>
            <w:tcW w:w="8252"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Management Port</w:t>
            </w:r>
          </w:p>
        </w:tc>
      </w:tr>
      <w:tr w:rsidR="00DA0D0E" w:rsidRPr="00437AF2">
        <w:tc>
          <w:tcPr>
            <w:tcW w:w="1277" w:type="dxa"/>
            <w:tcBorders>
              <w:top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Physical interface</w:t>
            </w:r>
          </w:p>
        </w:tc>
        <w:tc>
          <w:tcPr>
            <w:tcW w:w="8252"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ETH0</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Connection mode</w:t>
            </w:r>
          </w:p>
        </w:tc>
        <w:tc>
          <w:tcPr>
            <w:tcW w:w="8252"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vCenter IP</w:t>
            </w:r>
          </w:p>
        </w:tc>
        <w:tc>
          <w:tcPr>
            <w:tcW w:w="8252"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172.16.200.250/24</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Host 1</w:t>
            </w:r>
          </w:p>
        </w:tc>
        <w:tc>
          <w:tcPr>
            <w:tcW w:w="8252"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172.16.200.251/24</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Host 2</w:t>
            </w:r>
          </w:p>
        </w:tc>
        <w:tc>
          <w:tcPr>
            <w:tcW w:w="8252"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172.16.200.252/24</w:t>
            </w:r>
          </w:p>
        </w:tc>
      </w:tr>
      <w:tr w:rsidR="00DA0D0E" w:rsidRPr="00437AF2">
        <w:tc>
          <w:tcPr>
            <w:tcW w:w="1277" w:type="dxa"/>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Host 3</w:t>
            </w:r>
          </w:p>
        </w:tc>
        <w:tc>
          <w:tcPr>
            <w:tcW w:w="8252" w:type="dxa"/>
            <w:shd w:val="clear" w:color="auto" w:fill="auto"/>
          </w:tcPr>
          <w:p w:rsidR="00DA0D0E" w:rsidRPr="00445171" w:rsidRDefault="006C1197">
            <w:pPr>
              <w:pStyle w:val="10"/>
              <w:rPr>
                <w:rFonts w:ascii="Times New Roman" w:hAnsi="Times New Roman" w:cs="Times New Roman"/>
                <w:bCs/>
              </w:rPr>
            </w:pPr>
            <w:r w:rsidRPr="00445171">
              <w:rPr>
                <w:rFonts w:ascii="Times New Roman" w:hAnsi="Times New Roman" w:cs="Times New Roman"/>
              </w:rPr>
              <w:t>172.16.200.253/24</w:t>
            </w:r>
          </w:p>
        </w:tc>
      </w:tr>
    </w:tbl>
    <w:p w:rsidR="00DA0D0E" w:rsidRPr="00445171" w:rsidRDefault="00DA0D0E">
      <w:pPr>
        <w:pStyle w:val="SANGFOR6"/>
        <w:rPr>
          <w:rFonts w:ascii="Times New Roman" w:eastAsia="Microsoft YaHei" w:hAnsi="Times New Roman" w:cs="Times New Roman"/>
        </w:rPr>
      </w:pPr>
    </w:p>
    <w:p w:rsidR="00DA0D0E" w:rsidRPr="00445171" w:rsidRDefault="00DA0D0E">
      <w:pPr>
        <w:pStyle w:val="SANGFOR6"/>
        <w:rPr>
          <w:rFonts w:ascii="Times New Roman" w:eastAsia="Microsoft YaHei" w:hAnsi="Times New Roman" w:cs="Times New Roman"/>
        </w:rPr>
      </w:pPr>
    </w:p>
    <w:p w:rsidR="00DA0D0E" w:rsidRPr="00445171" w:rsidRDefault="00C378FD">
      <w:pPr>
        <w:pStyle w:val="SANGFOR33"/>
        <w:rPr>
          <w:rFonts w:cs="Times New Roman"/>
          <w:sz w:val="24"/>
        </w:rPr>
      </w:pPr>
      <w:bookmarkStart w:id="10" w:name="_Toc13838273"/>
      <w:r>
        <w:rPr>
          <w:rFonts w:cs="Times New Roman"/>
          <w:sz w:val="24"/>
        </w:rPr>
        <w:t xml:space="preserve">Testing </w:t>
      </w:r>
      <w:r w:rsidR="006C1197" w:rsidRPr="00437AF2">
        <w:rPr>
          <w:rFonts w:cs="Times New Roman"/>
          <w:sz w:val="24"/>
        </w:rPr>
        <w:t>Tools</w:t>
      </w:r>
      <w:bookmarkEnd w:id="10"/>
    </w:p>
    <w:tbl>
      <w:tblPr>
        <w:tblW w:w="949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3114"/>
        <w:gridCol w:w="2693"/>
        <w:gridCol w:w="3686"/>
      </w:tblGrid>
      <w:tr w:rsidR="00DA0D0E" w:rsidRPr="00437AF2">
        <w:tc>
          <w:tcPr>
            <w:tcW w:w="3114"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Description</w:t>
            </w:r>
          </w:p>
        </w:tc>
        <w:tc>
          <w:tcPr>
            <w:tcW w:w="2693"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Function</w:t>
            </w:r>
          </w:p>
        </w:tc>
        <w:tc>
          <w:tcPr>
            <w:tcW w:w="3686"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Introduction</w:t>
            </w:r>
          </w:p>
        </w:tc>
      </w:tr>
      <w:tr w:rsidR="00DA0D0E" w:rsidRPr="00437AF2">
        <w:tc>
          <w:tcPr>
            <w:tcW w:w="3114" w:type="dxa"/>
          </w:tcPr>
          <w:p w:rsidR="00DA0D0E" w:rsidRPr="00445171" w:rsidRDefault="004C6935">
            <w:pPr>
              <w:pStyle w:val="10"/>
              <w:rPr>
                <w:rFonts w:ascii="Times New Roman" w:hAnsi="Times New Roman" w:cs="Times New Roman"/>
                <w:bCs/>
              </w:rPr>
            </w:pPr>
            <w:hyperlink r:id="rId12" w:history="1">
              <w:r w:rsidR="006C1197" w:rsidRPr="00445171">
                <w:rPr>
                  <w:rFonts w:ascii="Times New Roman" w:hAnsi="Times New Roman" w:cs="Times New Roman"/>
                </w:rPr>
                <w:t>UltraISO</w:t>
              </w:r>
            </w:hyperlink>
            <w:r w:rsidR="006C1197" w:rsidRPr="00445171">
              <w:rPr>
                <w:rFonts w:ascii="Times New Roman" w:hAnsi="Times New Roman" w:cs="Times New Roman"/>
              </w:rPr>
              <w:t xml:space="preserve"> 9.6</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Burn the ISO images to an USB disk to get the boot disk for setup.</w:t>
            </w:r>
          </w:p>
        </w:tc>
        <w:tc>
          <w:tcPr>
            <w:tcW w:w="3686" w:type="dxa"/>
          </w:tcPr>
          <w:p w:rsidR="00DA0D0E" w:rsidRPr="00445171" w:rsidRDefault="00DA0D0E">
            <w:pPr>
              <w:pStyle w:val="10"/>
              <w:rPr>
                <w:rFonts w:ascii="Times New Roman" w:hAnsi="Times New Roman" w:cs="Times New Roman"/>
                <w:bCs/>
              </w:rPr>
            </w:pPr>
          </w:p>
        </w:tc>
      </w:tr>
      <w:tr w:rsidR="00DA0D0E" w:rsidRPr="00437AF2">
        <w:tc>
          <w:tcPr>
            <w:tcW w:w="3114" w:type="dxa"/>
          </w:tcPr>
          <w:p w:rsidR="00DA0D0E" w:rsidRPr="00445171" w:rsidRDefault="004C6935">
            <w:pPr>
              <w:pStyle w:val="10"/>
              <w:rPr>
                <w:rFonts w:ascii="Times New Roman" w:hAnsi="Times New Roman" w:cs="Times New Roman"/>
                <w:bCs/>
              </w:rPr>
            </w:pPr>
            <w:hyperlink r:id="rId13" w:history="1">
              <w:r w:rsidR="006C1197" w:rsidRPr="00445171">
                <w:rPr>
                  <w:rFonts w:ascii="Times New Roman" w:hAnsi="Times New Roman" w:cs="Times New Roman"/>
                </w:rPr>
                <w:t>Chrome</w:t>
              </w:r>
            </w:hyperlink>
            <w:r w:rsidR="006C1197" w:rsidRPr="00445171">
              <w:rPr>
                <w:rFonts w:ascii="Times New Roman" w:hAnsi="Times New Roman" w:cs="Times New Roman"/>
              </w:rPr>
              <w:t xml:space="preserve"> 49.0</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Google browser, with high compatibility</w:t>
            </w:r>
          </w:p>
        </w:tc>
        <w:tc>
          <w:tcPr>
            <w:tcW w:w="3686" w:type="dxa"/>
          </w:tcPr>
          <w:p w:rsidR="00DA0D0E" w:rsidRPr="00445171" w:rsidRDefault="00DA0D0E">
            <w:pPr>
              <w:pStyle w:val="10"/>
              <w:rPr>
                <w:rFonts w:ascii="Times New Roman" w:hAnsi="Times New Roman" w:cs="Times New Roman"/>
                <w:bCs/>
              </w:rPr>
            </w:pP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Server2008Template.ova</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Integrate the test tools and server applications, such as WinRAR, IOMeter, Apache, MySQL, and PHP.</w:t>
            </w:r>
          </w:p>
        </w:tc>
        <w:tc>
          <w:tcPr>
            <w:tcW w:w="368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User name: Administrator; Password: </w:t>
            </w:r>
            <w:r w:rsidRPr="00445171">
              <w:rPr>
                <w:rFonts w:ascii="Times New Roman" w:hAnsi="Times New Roman" w:cs="Times New Roman"/>
              </w:rPr>
              <w:t>123456</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Ubuntu14.04.ova</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Integrate the test tools and server applications, such as IOMeter, Apache, MySQL, and PHP.</w:t>
            </w:r>
          </w:p>
        </w:tc>
        <w:tc>
          <w:tcPr>
            <w:tcW w:w="368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User name for login: user; Password: </w:t>
            </w:r>
            <w:r w:rsidRPr="00445171">
              <w:rPr>
                <w:rFonts w:ascii="Times New Roman" w:hAnsi="Times New Roman" w:cs="Times New Roman"/>
              </w:rPr>
              <w:t>123456</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lastRenderedPageBreak/>
              <w:t>linux_oracle_jindie_plus_db_onv3.vma</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Integrate the Oracle stand-alone and bank-corporate applications.</w:t>
            </w:r>
          </w:p>
        </w:tc>
        <w:tc>
          <w:tcPr>
            <w:tcW w:w="368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For access to a virtual machine (VM), User name: root; Password: sangfor. </w:t>
            </w:r>
          </w:p>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For access to bank-corporate applications: http://Virtual Machine IP: </w:t>
            </w:r>
            <w:r w:rsidRPr="00445171">
              <w:rPr>
                <w:rFonts w:ascii="Times New Roman" w:hAnsi="Times New Roman" w:cs="Times New Roman"/>
              </w:rPr>
              <w:t>5389</w:t>
            </w:r>
            <w:r w:rsidRPr="00437AF2">
              <w:rPr>
                <w:rFonts w:ascii="Times New Roman" w:hAnsi="Times New Roman" w:cs="Times New Roman"/>
              </w:rPr>
              <w:t>; User name: admin; Password: admin</w:t>
            </w:r>
            <w:r w:rsidRPr="00445171">
              <w:rPr>
                <w:rFonts w:ascii="Times New Roman" w:hAnsi="Times New Roman" w:cs="Times New Roman"/>
              </w:rPr>
              <w:t>123</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Sangfor_aCloud_5.8.6(20181019).iso</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Installation package of the aCloud, and P</w:t>
            </w:r>
            <w:r w:rsidRPr="00445171">
              <w:rPr>
                <w:rFonts w:ascii="Times New Roman" w:hAnsi="Times New Roman" w:cs="Times New Roman"/>
              </w:rPr>
              <w:t>2</w:t>
            </w:r>
            <w:r w:rsidRPr="00437AF2">
              <w:rPr>
                <w:rFonts w:ascii="Times New Roman" w:hAnsi="Times New Roman" w:cs="Times New Roman"/>
              </w:rPr>
              <w:t>V migration tool of the Linux system</w:t>
            </w:r>
          </w:p>
        </w:tc>
        <w:tc>
          <w:tcPr>
            <w:tcW w:w="368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Migration tool for downloading the corresponding version </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aCMP_5.8.6.ova</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Centralized management platform for aCloud virtualization</w:t>
            </w:r>
          </w:p>
        </w:tc>
        <w:tc>
          <w:tcPr>
            <w:tcW w:w="3686" w:type="dxa"/>
          </w:tcPr>
          <w:p w:rsidR="00DA0D0E" w:rsidRPr="00445171" w:rsidRDefault="00DA0D0E">
            <w:pPr>
              <w:pStyle w:val="10"/>
              <w:rPr>
                <w:rFonts w:ascii="Times New Roman" w:hAnsi="Times New Roman" w:cs="Times New Roman"/>
                <w:bCs/>
              </w:rPr>
            </w:pPr>
          </w:p>
        </w:tc>
      </w:tr>
      <w:tr w:rsidR="00DA0D0E" w:rsidRPr="00437AF2">
        <w:tc>
          <w:tcPr>
            <w:tcW w:w="3114"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Authorization KEY</w:t>
            </w:r>
          </w:p>
        </w:tc>
        <w:tc>
          <w:tcPr>
            <w:tcW w:w="269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 Feitian KEY for enterprise cloud authorization</w:t>
            </w:r>
          </w:p>
        </w:tc>
        <w:tc>
          <w:tcPr>
            <w:tcW w:w="368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The license is required.</w:t>
            </w:r>
          </w:p>
        </w:tc>
      </w:tr>
    </w:tbl>
    <w:p w:rsidR="00DA0D0E" w:rsidRPr="00445171" w:rsidRDefault="00DA0D0E">
      <w:pPr>
        <w:rPr>
          <w:rFonts w:ascii="Times New Roman" w:hAnsi="Times New Roman" w:cs="Times New Roman"/>
        </w:rPr>
      </w:pPr>
      <w:bookmarkStart w:id="11" w:name="_Toc387773034"/>
    </w:p>
    <w:p w:rsidR="00DA0D0E" w:rsidRPr="00445171" w:rsidRDefault="006C1197">
      <w:pPr>
        <w:rPr>
          <w:rFonts w:ascii="Times New Roman" w:hAnsi="Times New Roman" w:cs="Times New Roman"/>
        </w:rPr>
      </w:pPr>
      <w:r w:rsidRPr="00445171">
        <w:rPr>
          <w:rFonts w:ascii="Times New Roman" w:hAnsi="Times New Roman" w:cs="Times New Roman"/>
        </w:rPr>
        <w:br w:type="page"/>
      </w:r>
    </w:p>
    <w:p w:rsidR="00DA0D0E" w:rsidRPr="00445171" w:rsidRDefault="006C1197">
      <w:pPr>
        <w:pStyle w:val="SANGFOR11"/>
        <w:rPr>
          <w:rFonts w:ascii="Times New Roman" w:hAnsi="Times New Roman" w:cs="Times New Roman"/>
        </w:rPr>
      </w:pPr>
      <w:bookmarkStart w:id="12" w:name="_Toc13838274"/>
      <w:r w:rsidRPr="00445171">
        <w:rPr>
          <w:rFonts w:ascii="Times New Roman" w:hAnsi="Times New Roman" w:cs="Times New Roman"/>
        </w:rPr>
        <w:lastRenderedPageBreak/>
        <w:t xml:space="preserve">Platform </w:t>
      </w:r>
      <w:bookmarkEnd w:id="11"/>
      <w:r w:rsidRPr="00445171">
        <w:rPr>
          <w:rFonts w:ascii="Times New Roman" w:hAnsi="Times New Roman" w:cs="Times New Roman"/>
        </w:rPr>
        <w:t>Deployment</w:t>
      </w:r>
      <w:bookmarkEnd w:id="12"/>
    </w:p>
    <w:p w:rsidR="00DA0D0E" w:rsidRPr="00445171" w:rsidRDefault="006C1197">
      <w:pPr>
        <w:pStyle w:val="SANGFOR22"/>
        <w:rPr>
          <w:rFonts w:cs="Times New Roman"/>
        </w:rPr>
      </w:pPr>
      <w:bookmarkStart w:id="13" w:name="_Toc13838275"/>
      <w:r w:rsidRPr="00437AF2">
        <w:rPr>
          <w:rFonts w:cs="Times New Roman"/>
        </w:rPr>
        <w:t>Deploying the Client</w:t>
      </w:r>
      <w:bookmarkEnd w:id="13"/>
      <w:r w:rsidRPr="00437AF2">
        <w:rPr>
          <w:rFonts w:cs="Times New Roman"/>
        </w:rPr>
        <w:t xml:space="preserve"> </w:t>
      </w:r>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deploy the client PC in about </w:t>
      </w:r>
      <w:r w:rsidRPr="00445171">
        <w:rPr>
          <w:rFonts w:ascii="Times New Roman" w:hAnsi="Times New Roman" w:cs="Times New Roman"/>
        </w:rPr>
        <w:t>15</w:t>
      </w:r>
      <w:r w:rsidRPr="00437AF2">
        <w:rPr>
          <w:rFonts w:ascii="Times New Roman" w:hAnsi="Times New Roman" w:cs="Times New Roman"/>
        </w:rPr>
        <w:t xml:space="preserve"> minutes for the test.</w:t>
      </w:r>
    </w:p>
    <w:p w:rsidR="00DA0D0E" w:rsidRPr="00445171" w:rsidRDefault="006C1197">
      <w:pPr>
        <w:pStyle w:val="Char1"/>
        <w:numPr>
          <w:ilvl w:val="0"/>
          <w:numId w:val="8"/>
        </w:numPr>
        <w:rPr>
          <w:rFonts w:ascii="Times New Roman" w:hAnsi="Times New Roman" w:cs="Times New Roman"/>
        </w:rPr>
      </w:pPr>
      <w:r w:rsidRPr="00437AF2">
        <w:rPr>
          <w:rFonts w:ascii="Times New Roman" w:hAnsi="Times New Roman" w:cs="Times New Roman"/>
        </w:rPr>
        <w:t>Install the Chrome browser on the client PC.</w:t>
      </w:r>
    </w:p>
    <w:p w:rsidR="00DA0D0E" w:rsidRPr="00445171" w:rsidRDefault="006C1197">
      <w:pPr>
        <w:pStyle w:val="Char1"/>
        <w:numPr>
          <w:ilvl w:val="0"/>
          <w:numId w:val="8"/>
        </w:numPr>
        <w:rPr>
          <w:rFonts w:ascii="Times New Roman" w:hAnsi="Times New Roman" w:cs="Times New Roman"/>
        </w:rPr>
      </w:pPr>
      <w:r w:rsidRPr="00437AF2">
        <w:rPr>
          <w:rFonts w:ascii="Times New Roman" w:hAnsi="Times New Roman" w:cs="Times New Roman"/>
        </w:rPr>
        <w:t xml:space="preserve">Set the IP address of the client PC to </w:t>
      </w:r>
      <w:r w:rsidRPr="00445171">
        <w:rPr>
          <w:rFonts w:ascii="Times New Roman" w:hAnsi="Times New Roman" w:cs="Times New Roman"/>
          <w:b/>
        </w:rPr>
        <w:t>172</w:t>
      </w:r>
      <w:r w:rsidRPr="00437AF2">
        <w:rPr>
          <w:rFonts w:ascii="Times New Roman" w:hAnsi="Times New Roman" w:cs="Times New Roman"/>
          <w:b/>
        </w:rPr>
        <w:t>.</w:t>
      </w:r>
      <w:r w:rsidRPr="00445171">
        <w:rPr>
          <w:rFonts w:ascii="Times New Roman" w:hAnsi="Times New Roman" w:cs="Times New Roman"/>
          <w:b/>
        </w:rPr>
        <w:t>16</w:t>
      </w:r>
      <w:r w:rsidRPr="00437AF2">
        <w:rPr>
          <w:rFonts w:ascii="Times New Roman" w:hAnsi="Times New Roman" w:cs="Times New Roman"/>
          <w:b/>
        </w:rPr>
        <w:t>.</w:t>
      </w:r>
      <w:r w:rsidRPr="00445171">
        <w:rPr>
          <w:rFonts w:ascii="Times New Roman" w:hAnsi="Times New Roman" w:cs="Times New Roman"/>
          <w:b/>
        </w:rPr>
        <w:t>20</w:t>
      </w:r>
      <w:r w:rsidR="00AC4BB3" w:rsidRPr="00437AF2">
        <w:rPr>
          <w:rFonts w:ascii="Times New Roman" w:hAnsi="Times New Roman" w:cs="Times New Roman"/>
          <w:b/>
        </w:rPr>
        <w:t>0</w:t>
      </w:r>
      <w:r w:rsidRPr="00437AF2">
        <w:rPr>
          <w:rFonts w:ascii="Times New Roman" w:hAnsi="Times New Roman" w:cs="Times New Roman"/>
          <w:b/>
        </w:rPr>
        <w:t>.</w:t>
      </w:r>
      <w:r w:rsidR="00AC4BB3" w:rsidRPr="00445171">
        <w:rPr>
          <w:rFonts w:ascii="Times New Roman" w:hAnsi="Times New Roman" w:cs="Times New Roman"/>
          <w:b/>
        </w:rPr>
        <w:t>1</w:t>
      </w:r>
      <w:r w:rsidRPr="00445171">
        <w:rPr>
          <w:rFonts w:ascii="Times New Roman" w:hAnsi="Times New Roman" w:cs="Times New Roman"/>
          <w:b/>
        </w:rPr>
        <w:t>1</w:t>
      </w:r>
      <w:r w:rsidRPr="00437AF2">
        <w:rPr>
          <w:rFonts w:ascii="Times New Roman" w:hAnsi="Times New Roman" w:cs="Times New Roman"/>
          <w:b/>
        </w:rPr>
        <w:t>/</w:t>
      </w:r>
      <w:r w:rsidRPr="00445171">
        <w:rPr>
          <w:rFonts w:ascii="Times New Roman" w:hAnsi="Times New Roman" w:cs="Times New Roman"/>
          <w:b/>
        </w:rPr>
        <w:t>255</w:t>
      </w:r>
      <w:r w:rsidRPr="00437AF2">
        <w:rPr>
          <w:rFonts w:ascii="Times New Roman" w:hAnsi="Times New Roman" w:cs="Times New Roman"/>
          <w:b/>
        </w:rPr>
        <w:t>.</w:t>
      </w:r>
      <w:r w:rsidRPr="00445171">
        <w:rPr>
          <w:rFonts w:ascii="Times New Roman" w:hAnsi="Times New Roman" w:cs="Times New Roman"/>
          <w:b/>
        </w:rPr>
        <w:t>255</w:t>
      </w:r>
      <w:r w:rsidRPr="00437AF2">
        <w:rPr>
          <w:rFonts w:ascii="Times New Roman" w:hAnsi="Times New Roman" w:cs="Times New Roman"/>
          <w:b/>
        </w:rPr>
        <w:t>.</w:t>
      </w:r>
      <w:r w:rsidRPr="00445171">
        <w:rPr>
          <w:rFonts w:ascii="Times New Roman" w:hAnsi="Times New Roman" w:cs="Times New Roman"/>
          <w:b/>
        </w:rPr>
        <w:t>255</w:t>
      </w:r>
      <w:r w:rsidRPr="00437AF2">
        <w:rPr>
          <w:rFonts w:ascii="Times New Roman" w:hAnsi="Times New Roman" w:cs="Times New Roman"/>
          <w:b/>
        </w:rPr>
        <w:t>.</w:t>
      </w:r>
      <w:r w:rsidRPr="00445171">
        <w:rPr>
          <w:rFonts w:ascii="Times New Roman" w:hAnsi="Times New Roman" w:cs="Times New Roman"/>
          <w:b/>
        </w:rPr>
        <w:t>0</w:t>
      </w:r>
      <w:r w:rsidRPr="00437AF2">
        <w:rPr>
          <w:rFonts w:ascii="Times New Roman" w:hAnsi="Times New Roman" w:cs="Times New Roman"/>
        </w:rPr>
        <w:t>.</w:t>
      </w:r>
    </w:p>
    <w:p w:rsidR="00DA0D0E" w:rsidRPr="00445171" w:rsidRDefault="006C1197">
      <w:pPr>
        <w:pStyle w:val="Char1"/>
        <w:numPr>
          <w:ilvl w:val="0"/>
          <w:numId w:val="8"/>
        </w:numPr>
        <w:rPr>
          <w:rFonts w:ascii="Times New Roman" w:hAnsi="Times New Roman" w:cs="Times New Roman"/>
        </w:rPr>
      </w:pPr>
      <w:r w:rsidRPr="00437AF2">
        <w:rPr>
          <w:rFonts w:ascii="Times New Roman" w:hAnsi="Times New Roman" w:cs="Times New Roman"/>
        </w:rPr>
        <w:t>Install the VMware vSphere Client software on the client PC (for access to the VMware platform and heterogeneous management on the aCloud platform)</w:t>
      </w:r>
    </w:p>
    <w:p w:rsidR="00DA0D0E" w:rsidRPr="00445171" w:rsidRDefault="006C1197">
      <w:pPr>
        <w:pStyle w:val="SANGFOR22"/>
        <w:rPr>
          <w:rFonts w:cs="Times New Roman"/>
        </w:rPr>
      </w:pPr>
      <w:bookmarkStart w:id="14" w:name="_Toc13838276"/>
      <w:r w:rsidRPr="00437AF2">
        <w:rPr>
          <w:rFonts w:cs="Times New Roman"/>
        </w:rPr>
        <w:t>Deploying the Primary aCloud Data Center</w:t>
      </w:r>
      <w:bookmarkEnd w:id="14"/>
      <w:r w:rsidRPr="00437AF2">
        <w:rPr>
          <w:rFonts w:cs="Times New Roman"/>
        </w:rPr>
        <w:t xml:space="preserve"> </w:t>
      </w:r>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deploy and initialize the enterprise cloud platform in about </w:t>
      </w:r>
      <w:r w:rsidRPr="00445171">
        <w:rPr>
          <w:rFonts w:ascii="Times New Roman" w:hAnsi="Times New Roman" w:cs="Times New Roman"/>
        </w:rPr>
        <w:t>20</w:t>
      </w:r>
      <w:r w:rsidRPr="00437AF2">
        <w:rPr>
          <w:rFonts w:ascii="Times New Roman" w:hAnsi="Times New Roman" w:cs="Times New Roman"/>
        </w:rPr>
        <w:t xml:space="preserve"> minutes.</w:t>
      </w:r>
    </w:p>
    <w:p w:rsidR="00DA0D0E" w:rsidRPr="00445171" w:rsidRDefault="006C1197">
      <w:pPr>
        <w:pStyle w:val="Char1"/>
        <w:numPr>
          <w:ilvl w:val="0"/>
          <w:numId w:val="9"/>
        </w:numPr>
        <w:rPr>
          <w:rFonts w:ascii="Times New Roman" w:hAnsi="Times New Roman" w:cs="Times New Roman"/>
        </w:rPr>
      </w:pPr>
      <w:r w:rsidRPr="00437AF2">
        <w:rPr>
          <w:rFonts w:ascii="Times New Roman" w:hAnsi="Times New Roman" w:cs="Times New Roman"/>
        </w:rPr>
        <w:t>Connect the hosts, switches and other devices according to the topology.</w:t>
      </w:r>
    </w:p>
    <w:p w:rsidR="00DA0D0E" w:rsidRPr="00445171" w:rsidRDefault="006C1197">
      <w:pPr>
        <w:pStyle w:val="Char1"/>
        <w:numPr>
          <w:ilvl w:val="0"/>
          <w:numId w:val="9"/>
        </w:numPr>
        <w:rPr>
          <w:rFonts w:ascii="Times New Roman" w:hAnsi="Times New Roman" w:cs="Times New Roman"/>
        </w:rPr>
      </w:pPr>
      <w:r w:rsidRPr="00437AF2">
        <w:rPr>
          <w:rFonts w:ascii="Times New Roman" w:hAnsi="Times New Roman" w:cs="Times New Roman"/>
        </w:rPr>
        <w:t>Log in to the console, and update the default IP addresses based on the IP address plans (set IP addresses for non-AIO devices during installation).</w:t>
      </w:r>
    </w:p>
    <w:p w:rsidR="00DA0D0E" w:rsidRPr="00445171" w:rsidRDefault="006C1197">
      <w:pPr>
        <w:pStyle w:val="Char1"/>
        <w:numPr>
          <w:ilvl w:val="0"/>
          <w:numId w:val="9"/>
        </w:numPr>
        <w:rPr>
          <w:rFonts w:ascii="Times New Roman" w:hAnsi="Times New Roman" w:cs="Times New Roman"/>
        </w:rPr>
      </w:pPr>
      <w:r w:rsidRPr="00437AF2">
        <w:rPr>
          <w:rFonts w:ascii="Times New Roman" w:hAnsi="Times New Roman" w:cs="Times New Roman"/>
        </w:rPr>
        <w:t>Synchronize the system time, and insert the authorization KEY to set up a cluster for the primary data center.</w:t>
      </w:r>
    </w:p>
    <w:p w:rsidR="00DA0D0E" w:rsidRPr="00445171" w:rsidRDefault="006C1197">
      <w:pPr>
        <w:pStyle w:val="Char1"/>
        <w:numPr>
          <w:ilvl w:val="0"/>
          <w:numId w:val="10"/>
        </w:numPr>
        <w:rPr>
          <w:rFonts w:ascii="Times New Roman" w:hAnsi="Times New Roman" w:cs="Times New Roman"/>
        </w:rPr>
      </w:pPr>
      <w:r w:rsidRPr="00437AF2">
        <w:rPr>
          <w:rFonts w:ascii="Times New Roman" w:hAnsi="Times New Roman" w:cs="Times New Roman"/>
        </w:rPr>
        <w:t>Set the IP address of the cluster, and add hosts to set up a cluster.</w:t>
      </w:r>
    </w:p>
    <w:p w:rsidR="00DA0D0E" w:rsidRPr="00445171" w:rsidRDefault="006C1197">
      <w:pPr>
        <w:pStyle w:val="Char1"/>
        <w:numPr>
          <w:ilvl w:val="0"/>
          <w:numId w:val="10"/>
        </w:numPr>
        <w:rPr>
          <w:rFonts w:ascii="Times New Roman" w:hAnsi="Times New Roman" w:cs="Times New Roman"/>
        </w:rPr>
      </w:pPr>
      <w:r w:rsidRPr="00437AF2">
        <w:rPr>
          <w:rFonts w:ascii="Times New Roman" w:hAnsi="Times New Roman" w:cs="Times New Roman"/>
        </w:rPr>
        <w:t xml:space="preserve">Create a virtual storage volume </w:t>
      </w:r>
      <w:r w:rsidRPr="00445171">
        <w:rPr>
          <w:rFonts w:ascii="Times New Roman" w:hAnsi="Times New Roman" w:cs="Times New Roman"/>
        </w:rPr>
        <w:t>1</w:t>
      </w:r>
      <w:r w:rsidRPr="00437AF2">
        <w:rPr>
          <w:rFonts w:ascii="Times New Roman" w:hAnsi="Times New Roman" w:cs="Times New Roman"/>
        </w:rPr>
        <w:t xml:space="preserve">, set the number of copies to </w:t>
      </w:r>
      <w:r w:rsidRPr="00445171">
        <w:rPr>
          <w:rFonts w:ascii="Times New Roman" w:hAnsi="Times New Roman" w:cs="Times New Roman"/>
        </w:rPr>
        <w:t>2</w:t>
      </w:r>
      <w:r w:rsidRPr="00437AF2">
        <w:rPr>
          <w:rFonts w:ascii="Times New Roman" w:hAnsi="Times New Roman" w:cs="Times New Roman"/>
        </w:rPr>
        <w:t xml:space="preserve"> copies, and set the communication mode for storage to one-switch link aggregation. </w:t>
      </w:r>
    </w:p>
    <w:p w:rsidR="00DA0D0E" w:rsidRPr="00445171" w:rsidRDefault="006C1197">
      <w:pPr>
        <w:pStyle w:val="Char1"/>
        <w:numPr>
          <w:ilvl w:val="0"/>
          <w:numId w:val="10"/>
        </w:numPr>
        <w:rPr>
          <w:rFonts w:ascii="Times New Roman" w:hAnsi="Times New Roman" w:cs="Times New Roman"/>
        </w:rPr>
      </w:pPr>
      <w:r w:rsidRPr="00437AF2">
        <w:rPr>
          <w:rFonts w:ascii="Times New Roman" w:hAnsi="Times New Roman" w:cs="Times New Roman"/>
        </w:rPr>
        <w:t xml:space="preserve">Set the data communication port (configure the switch with aggregation if the aggregation port is used as the data communication port). </w:t>
      </w:r>
    </w:p>
    <w:p w:rsidR="00DA0D0E" w:rsidRPr="00445171" w:rsidRDefault="006C1197">
      <w:pPr>
        <w:pStyle w:val="Char1"/>
        <w:numPr>
          <w:ilvl w:val="0"/>
          <w:numId w:val="10"/>
        </w:numPr>
        <w:rPr>
          <w:rFonts w:ascii="Times New Roman" w:hAnsi="Times New Roman" w:cs="Times New Roman"/>
        </w:rPr>
      </w:pPr>
      <w:r w:rsidRPr="00437AF2">
        <w:rPr>
          <w:rFonts w:ascii="Times New Roman" w:hAnsi="Times New Roman" w:cs="Times New Roman"/>
        </w:rPr>
        <w:t>In addition to the "Default Physical Egress Port" (ETH</w:t>
      </w:r>
      <w:r w:rsidRPr="00445171">
        <w:rPr>
          <w:rFonts w:ascii="Times New Roman" w:hAnsi="Times New Roman" w:cs="Times New Roman"/>
        </w:rPr>
        <w:t>0</w:t>
      </w:r>
      <w:r w:rsidRPr="00437AF2">
        <w:rPr>
          <w:rFonts w:ascii="Times New Roman" w:hAnsi="Times New Roman" w:cs="Times New Roman"/>
        </w:rPr>
        <w:t xml:space="preserve">), add a physical egress port (named "Physical Egress </w:t>
      </w:r>
      <w:r w:rsidRPr="00445171">
        <w:rPr>
          <w:rFonts w:ascii="Times New Roman" w:hAnsi="Times New Roman" w:cs="Times New Roman"/>
        </w:rPr>
        <w:t>1</w:t>
      </w:r>
      <w:r w:rsidRPr="00437AF2">
        <w:rPr>
          <w:rFonts w:ascii="Times New Roman" w:hAnsi="Times New Roman" w:cs="Times New Roman"/>
        </w:rPr>
        <w:t>.") to the ETH</w:t>
      </w:r>
      <w:r w:rsidRPr="00445171">
        <w:rPr>
          <w:rFonts w:ascii="Times New Roman" w:hAnsi="Times New Roman" w:cs="Times New Roman"/>
        </w:rPr>
        <w:t>1</w:t>
      </w:r>
      <w:r w:rsidRPr="00437AF2">
        <w:rPr>
          <w:rFonts w:ascii="Times New Roman" w:hAnsi="Times New Roman" w:cs="Times New Roman"/>
        </w:rPr>
        <w:t xml:space="preserve"> port of each host.</w:t>
      </w:r>
    </w:p>
    <w:p w:rsidR="00DA0D0E" w:rsidRPr="00445171" w:rsidRDefault="00DA0D0E">
      <w:pPr>
        <w:rPr>
          <w:rFonts w:ascii="Times New Roman" w:eastAsia="Microsoft YaHei" w:hAnsi="Times New Roman" w:cs="Times New Roman"/>
        </w:rPr>
      </w:pPr>
    </w:p>
    <w:p w:rsidR="00DA0D0E" w:rsidRPr="00445171" w:rsidRDefault="006C1197">
      <w:pPr>
        <w:pStyle w:val="Char1"/>
        <w:rPr>
          <w:rFonts w:ascii="Times New Roman" w:hAnsi="Times New Roman" w:cs="Times New Roman"/>
        </w:rPr>
      </w:pPr>
      <w:r w:rsidRPr="00437AF2">
        <w:rPr>
          <w:rFonts w:ascii="Times New Roman" w:hAnsi="Times New Roman" w:cs="Times New Roman"/>
          <w:b/>
        </w:rPr>
        <w:t>Follow the steps below to test the operation of the cluster on the enterprise cloud platform</w:t>
      </w:r>
      <w:r w:rsidRPr="00437AF2">
        <w:rPr>
          <w:rFonts w:ascii="Times New Roman" w:hAnsi="Times New Roman" w:cs="Times New Roman"/>
        </w:rPr>
        <w:t xml:space="preserve"> (in about </w:t>
      </w:r>
      <w:r w:rsidRPr="00445171">
        <w:rPr>
          <w:rFonts w:ascii="Times New Roman" w:hAnsi="Times New Roman" w:cs="Times New Roman"/>
        </w:rPr>
        <w:t>3</w:t>
      </w:r>
      <w:r w:rsidRPr="00437AF2">
        <w:rPr>
          <w:rFonts w:ascii="Times New Roman" w:hAnsi="Times New Roman" w:cs="Times New Roman"/>
        </w:rPr>
        <w:t xml:space="preserve"> minutes).</w:t>
      </w:r>
    </w:p>
    <w:p w:rsidR="00DA0D0E" w:rsidRPr="00445171" w:rsidRDefault="006C1197">
      <w:pPr>
        <w:pStyle w:val="Char1"/>
        <w:numPr>
          <w:ilvl w:val="0"/>
          <w:numId w:val="11"/>
        </w:numPr>
        <w:rPr>
          <w:rFonts w:ascii="Times New Roman" w:hAnsi="Times New Roman" w:cs="Times New Roman"/>
        </w:rPr>
      </w:pPr>
      <w:r w:rsidRPr="00437AF2">
        <w:rPr>
          <w:rFonts w:ascii="Times New Roman" w:hAnsi="Times New Roman" w:cs="Times New Roman"/>
        </w:rPr>
        <w:t>Log in to the enterprise cloud console, click "One-click test" - "Start test", and then wait for completion of the test.</w:t>
      </w:r>
    </w:p>
    <w:p w:rsidR="00DA0D0E" w:rsidRPr="00445171" w:rsidRDefault="006C1197">
      <w:pPr>
        <w:pStyle w:val="Char1"/>
        <w:numPr>
          <w:ilvl w:val="0"/>
          <w:numId w:val="11"/>
        </w:numPr>
        <w:rPr>
          <w:rFonts w:ascii="Times New Roman" w:hAnsi="Times New Roman" w:cs="Times New Roman"/>
        </w:rPr>
      </w:pPr>
      <w:r w:rsidRPr="00437AF2">
        <w:rPr>
          <w:rFonts w:ascii="Times New Roman" w:hAnsi="Times New Roman" w:cs="Times New Roman"/>
        </w:rPr>
        <w:lastRenderedPageBreak/>
        <w:t xml:space="preserve">Process the detected faults and alarms. </w:t>
      </w:r>
    </w:p>
    <w:p w:rsidR="00DA0D0E" w:rsidRPr="00445171" w:rsidRDefault="006C1197">
      <w:pPr>
        <w:pStyle w:val="Char1"/>
        <w:numPr>
          <w:ilvl w:val="0"/>
          <w:numId w:val="11"/>
        </w:numPr>
        <w:rPr>
          <w:rFonts w:ascii="Times New Roman" w:hAnsi="Times New Roman" w:cs="Times New Roman"/>
        </w:rPr>
      </w:pPr>
      <w:r w:rsidRPr="00437AF2">
        <w:rPr>
          <w:rFonts w:ascii="Times New Roman" w:hAnsi="Times New Roman" w:cs="Times New Roman"/>
        </w:rPr>
        <w:t>Proceed to the next step after troubleshooting.</w:t>
      </w:r>
    </w:p>
    <w:p w:rsidR="00DA0D0E" w:rsidRPr="00445171" w:rsidRDefault="00DA0D0E">
      <w:pPr>
        <w:rPr>
          <w:rFonts w:ascii="Times New Roman" w:hAnsi="Times New Roman" w:cs="Times New Roman"/>
        </w:rPr>
      </w:pPr>
    </w:p>
    <w:p w:rsidR="00DA0D0E" w:rsidRPr="00445171" w:rsidRDefault="006C1197">
      <w:pPr>
        <w:pStyle w:val="SANGFOR22"/>
        <w:rPr>
          <w:rFonts w:cs="Times New Roman"/>
        </w:rPr>
      </w:pPr>
      <w:bookmarkStart w:id="15" w:name="_Toc13838277"/>
      <w:r w:rsidRPr="00437AF2">
        <w:rPr>
          <w:rFonts w:cs="Times New Roman"/>
        </w:rPr>
        <w:t>Deploying the Cloud Managed VM aCMP</w:t>
      </w:r>
      <w:bookmarkEnd w:id="15"/>
      <w:r w:rsidRPr="00437AF2">
        <w:rPr>
          <w:rFonts w:cs="Times New Roman"/>
        </w:rPr>
        <w:t xml:space="preserve"> </w:t>
      </w:r>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deploy the cloud managed VM aCMP in about </w:t>
      </w:r>
      <w:r w:rsidRPr="00445171">
        <w:rPr>
          <w:rFonts w:ascii="Times New Roman" w:hAnsi="Times New Roman" w:cs="Times New Roman"/>
        </w:rPr>
        <w:t>10</w:t>
      </w:r>
      <w:r w:rsidRPr="00437AF2">
        <w:rPr>
          <w:rFonts w:ascii="Times New Roman" w:hAnsi="Times New Roman" w:cs="Times New Roman"/>
        </w:rPr>
        <w:t xml:space="preserve"> minutes.</w:t>
      </w:r>
    </w:p>
    <w:p w:rsidR="00DA0D0E" w:rsidRPr="00445171" w:rsidRDefault="006C1197">
      <w:pPr>
        <w:pStyle w:val="Char1"/>
        <w:numPr>
          <w:ilvl w:val="0"/>
          <w:numId w:val="12"/>
        </w:numPr>
        <w:rPr>
          <w:rFonts w:ascii="Times New Roman" w:hAnsi="Times New Roman" w:cs="Times New Roman"/>
        </w:rPr>
      </w:pPr>
      <w:r w:rsidRPr="00437AF2">
        <w:rPr>
          <w:rFonts w:ascii="Times New Roman" w:hAnsi="Times New Roman" w:cs="Times New Roman"/>
        </w:rPr>
        <w:t xml:space="preserve">Import the aCMP cloud managed VM template to the primary data center, bridge the network interface to the default physical egress port, and boot the VM. </w:t>
      </w:r>
    </w:p>
    <w:p w:rsidR="00DA0D0E" w:rsidRPr="00445171" w:rsidRDefault="006C1197">
      <w:pPr>
        <w:pStyle w:val="Char1"/>
        <w:numPr>
          <w:ilvl w:val="0"/>
          <w:numId w:val="12"/>
        </w:numPr>
        <w:rPr>
          <w:rFonts w:ascii="Times New Roman" w:hAnsi="Times New Roman" w:cs="Times New Roman"/>
          <w:bCs/>
        </w:rPr>
      </w:pPr>
      <w:r w:rsidRPr="00437AF2">
        <w:rPr>
          <w:rFonts w:ascii="Times New Roman" w:hAnsi="Times New Roman" w:cs="Times New Roman"/>
        </w:rPr>
        <w:t xml:space="preserve">Click the console of the aCMP VM, enter admin/admin, and set the aCloud management address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w:t>
      </w:r>
      <w:r w:rsidRPr="00437AF2">
        <w:rPr>
          <w:rFonts w:ascii="Times New Roman" w:hAnsi="Times New Roman" w:cs="Times New Roman"/>
        </w:rPr>
        <w:t>.</w:t>
      </w:r>
      <w:r w:rsidRPr="00445171">
        <w:rPr>
          <w:rFonts w:ascii="Times New Roman" w:hAnsi="Times New Roman" w:cs="Times New Roman"/>
        </w:rPr>
        <w:t>250</w:t>
      </w:r>
      <w:r w:rsidRPr="00437AF2">
        <w:rPr>
          <w:rFonts w:ascii="Times New Roman" w:hAnsi="Times New Roman" w:cs="Times New Roman"/>
        </w:rPr>
        <w:t>/</w:t>
      </w:r>
      <w:r w:rsidRPr="00445171">
        <w:rPr>
          <w:rFonts w:ascii="Times New Roman" w:hAnsi="Times New Roman" w:cs="Times New Roman"/>
        </w:rPr>
        <w:t>24</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 xml:space="preserve"> in the same network segment as the cluster management network. </w:t>
      </w:r>
    </w:p>
    <w:p w:rsidR="00DA0D0E" w:rsidRPr="00445171" w:rsidRDefault="006C1197">
      <w:pPr>
        <w:pStyle w:val="Char1"/>
        <w:numPr>
          <w:ilvl w:val="0"/>
          <w:numId w:val="12"/>
        </w:numPr>
        <w:rPr>
          <w:rFonts w:ascii="Times New Roman" w:hAnsi="Times New Roman" w:cs="Times New Roman"/>
        </w:rPr>
      </w:pPr>
      <w:r w:rsidRPr="00437AF2">
        <w:rPr>
          <w:rFonts w:ascii="Times New Roman" w:hAnsi="Times New Roman" w:cs="Times New Roman"/>
        </w:rPr>
        <w:t>Log in to the system management portal by https://</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150</w:t>
      </w:r>
      <w:r w:rsidRPr="00437AF2">
        <w:rPr>
          <w:rFonts w:ascii="Times New Roman" w:hAnsi="Times New Roman" w:cs="Times New Roman"/>
        </w:rPr>
        <w:t>:</w:t>
      </w:r>
      <w:r w:rsidRPr="00445171">
        <w:rPr>
          <w:rFonts w:ascii="Times New Roman" w:hAnsi="Times New Roman" w:cs="Times New Roman"/>
        </w:rPr>
        <w:t>4430</w:t>
      </w:r>
      <w:r w:rsidRPr="00437AF2">
        <w:rPr>
          <w:rFonts w:ascii="Times New Roman" w:hAnsi="Times New Roman" w:cs="Times New Roman"/>
        </w:rPr>
        <w:t xml:space="preserve">, and add the cluster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w:t>
      </w:r>
      <w:r w:rsidRPr="00445171">
        <w:rPr>
          <w:rFonts w:ascii="Times New Roman" w:hAnsi="Times New Roman" w:cs="Times New Roman"/>
        </w:rPr>
        <w:t>4</w:t>
      </w:r>
      <w:r w:rsidRPr="00437AF2">
        <w:rPr>
          <w:rFonts w:ascii="Times New Roman" w:hAnsi="Times New Roman" w:cs="Times New Roman"/>
        </w:rPr>
        <w:t>.</w:t>
      </w:r>
    </w:p>
    <w:p w:rsidR="00DA0D0E" w:rsidRPr="00445171" w:rsidRDefault="006C1197">
      <w:pPr>
        <w:pStyle w:val="Char1"/>
        <w:numPr>
          <w:ilvl w:val="0"/>
          <w:numId w:val="12"/>
        </w:numPr>
        <w:rPr>
          <w:rFonts w:ascii="Times New Roman" w:hAnsi="Times New Roman" w:cs="Times New Roman"/>
        </w:rPr>
      </w:pPr>
      <w:r w:rsidRPr="00437AF2">
        <w:rPr>
          <w:rFonts w:ascii="Times New Roman" w:hAnsi="Times New Roman" w:cs="Times New Roman"/>
        </w:rPr>
        <w:t>Allocate different storage labels for the storage volumes with different performance.</w:t>
      </w:r>
    </w:p>
    <w:p w:rsidR="00DA0D0E" w:rsidRPr="00445171" w:rsidRDefault="006C1197">
      <w:pPr>
        <w:pStyle w:val="Char1"/>
        <w:numPr>
          <w:ilvl w:val="0"/>
          <w:numId w:val="12"/>
        </w:numPr>
        <w:rPr>
          <w:rFonts w:ascii="Times New Roman" w:hAnsi="Times New Roman" w:cs="Times New Roman"/>
        </w:rPr>
      </w:pPr>
      <w:r w:rsidRPr="00437AF2">
        <w:rPr>
          <w:rFonts w:ascii="Times New Roman" w:hAnsi="Times New Roman" w:cs="Times New Roman"/>
        </w:rPr>
        <w:t xml:space="preserve">After adding the cluster, authorize it when the message "The cluster needs to be authorized" is </w:t>
      </w:r>
      <w:r w:rsidR="008B3930" w:rsidRPr="00437AF2">
        <w:rPr>
          <w:rFonts w:ascii="Times New Roman" w:hAnsi="Times New Roman" w:cs="Times New Roman"/>
        </w:rPr>
        <w:t>displayed</w:t>
      </w:r>
      <w:r w:rsidRPr="00437AF2">
        <w:rPr>
          <w:rFonts w:ascii="Times New Roman" w:hAnsi="Times New Roman" w:cs="Times New Roman"/>
        </w:rPr>
        <w:t>.</w:t>
      </w:r>
    </w:p>
    <w:p w:rsidR="00DA0D0E" w:rsidRPr="00445171" w:rsidRDefault="006C1197" w:rsidP="00FB026B">
      <w:pPr>
        <w:pStyle w:val="Char1"/>
        <w:numPr>
          <w:ilvl w:val="0"/>
          <w:numId w:val="12"/>
        </w:numPr>
        <w:rPr>
          <w:rFonts w:ascii="Times New Roman" w:hAnsi="Times New Roman" w:cs="Times New Roman"/>
        </w:rPr>
      </w:pPr>
      <w:r w:rsidRPr="00437AF2">
        <w:rPr>
          <w:rFonts w:ascii="Times New Roman" w:hAnsi="Times New Roman" w:cs="Times New Roman"/>
        </w:rPr>
        <w:t>On the</w:t>
      </w:r>
      <w:r w:rsidR="00FB026B" w:rsidRPr="00437AF2">
        <w:rPr>
          <w:rFonts w:ascii="Times New Roman" w:hAnsi="Times New Roman" w:cs="Times New Roman"/>
        </w:rPr>
        <w:t>[Resources]</w:t>
      </w:r>
      <w:r w:rsidRPr="00437AF2">
        <w:rPr>
          <w:rFonts w:ascii="Times New Roman" w:hAnsi="Times New Roman" w:cs="Times New Roman"/>
        </w:rPr>
        <w:t xml:space="preserve"> - </w:t>
      </w:r>
      <w:r w:rsidR="00FB026B" w:rsidRPr="00437AF2">
        <w:rPr>
          <w:rFonts w:ascii="Times New Roman" w:hAnsi="Times New Roman" w:cs="Times New Roman"/>
        </w:rPr>
        <w:t xml:space="preserve">[Deployment Guide] </w:t>
      </w:r>
      <w:r w:rsidRPr="00437AF2">
        <w:rPr>
          <w:rFonts w:ascii="Times New Roman" w:hAnsi="Times New Roman" w:cs="Times New Roman"/>
        </w:rPr>
        <w:t xml:space="preserve">page, click </w:t>
      </w:r>
      <w:r w:rsidRPr="00445171">
        <w:rPr>
          <w:rFonts w:ascii="Times New Roman" w:hAnsi="Times New Roman" w:cs="Times New Roman"/>
        </w:rPr>
        <w:t>Create Available Partition</w:t>
      </w:r>
      <w:r w:rsidRPr="00437AF2">
        <w:rPr>
          <w:rFonts w:ascii="Times New Roman" w:hAnsi="Times New Roman" w:cs="Times New Roman"/>
        </w:rPr>
        <w:t xml:space="preserve"> in the </w:t>
      </w:r>
      <w:r w:rsidRPr="00445171">
        <w:rPr>
          <w:rFonts w:ascii="Times New Roman" w:hAnsi="Times New Roman" w:cs="Times New Roman"/>
        </w:rPr>
        <w:t>Allocate Available Partition</w:t>
      </w:r>
      <w:r w:rsidRPr="00437AF2">
        <w:rPr>
          <w:rFonts w:ascii="Times New Roman" w:hAnsi="Times New Roman" w:cs="Times New Roman"/>
        </w:rPr>
        <w:t xml:space="preserve"> area to go to the </w:t>
      </w:r>
      <w:r w:rsidRPr="00445171">
        <w:rPr>
          <w:rFonts w:ascii="Times New Roman" w:hAnsi="Times New Roman" w:cs="Times New Roman"/>
        </w:rPr>
        <w:t>Create Available Partition</w:t>
      </w:r>
      <w:r w:rsidRPr="00437AF2">
        <w:rPr>
          <w:rFonts w:ascii="Times New Roman" w:hAnsi="Times New Roman" w:cs="Times New Roman"/>
        </w:rPr>
        <w:t xml:space="preserve"> wizard, and give a name "Available Partition of the Primary Data Center".</w:t>
      </w:r>
    </w:p>
    <w:p w:rsidR="00DA0D0E" w:rsidRPr="00445171" w:rsidRDefault="006C1197">
      <w:pPr>
        <w:pStyle w:val="Char1"/>
        <w:numPr>
          <w:ilvl w:val="0"/>
          <w:numId w:val="12"/>
        </w:numPr>
        <w:rPr>
          <w:rFonts w:ascii="Times New Roman" w:hAnsi="Times New Roman" w:cs="Times New Roman"/>
        </w:rPr>
      </w:pPr>
      <w:r w:rsidRPr="00437AF2">
        <w:rPr>
          <w:rFonts w:ascii="Times New Roman" w:hAnsi="Times New Roman" w:cs="Times New Roman"/>
        </w:rPr>
        <w:t>Select an available partition, and link it to the cluster https://</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w:t>
      </w:r>
    </w:p>
    <w:p w:rsidR="00DA0D0E" w:rsidRPr="00445171" w:rsidRDefault="006C1197">
      <w:pPr>
        <w:pStyle w:val="Char1"/>
        <w:numPr>
          <w:ilvl w:val="0"/>
          <w:numId w:val="12"/>
        </w:numPr>
        <w:rPr>
          <w:rFonts w:ascii="Times New Roman" w:hAnsi="Times New Roman" w:cs="Times New Roman"/>
        </w:rPr>
      </w:pPr>
      <w:r w:rsidRPr="00437AF2">
        <w:rPr>
          <w:rFonts w:ascii="Times New Roman" w:hAnsi="Times New Roman" w:cs="Times New Roman"/>
        </w:rPr>
        <w:t xml:space="preserve">After confirming that the information is correct, click </w:t>
      </w:r>
      <w:r w:rsidRPr="00445171">
        <w:rPr>
          <w:rFonts w:ascii="Times New Roman" w:hAnsi="Times New Roman" w:cs="Times New Roman"/>
        </w:rPr>
        <w:t>OK</w:t>
      </w:r>
      <w:r w:rsidRPr="00437AF2">
        <w:rPr>
          <w:rFonts w:ascii="Times New Roman" w:hAnsi="Times New Roman" w:cs="Times New Roman"/>
        </w:rPr>
        <w:t>.</w:t>
      </w:r>
    </w:p>
    <w:p w:rsidR="00DA0D0E" w:rsidRPr="00445171" w:rsidRDefault="006C1197">
      <w:pPr>
        <w:rPr>
          <w:rFonts w:ascii="Times New Roman" w:eastAsia="Microsoft YaHei" w:hAnsi="Times New Roman" w:cs="Times New Roman"/>
        </w:rPr>
      </w:pPr>
      <w:r w:rsidRPr="00437AF2">
        <w:rPr>
          <w:rFonts w:ascii="Times New Roman" w:hAnsi="Times New Roman" w:cs="Times New Roman"/>
        </w:rPr>
        <w:t xml:space="preserve">For details, refer to the document </w:t>
      </w:r>
      <w:r w:rsidRPr="00437AF2">
        <w:rPr>
          <w:rFonts w:ascii="Times New Roman" w:hAnsi="Times New Roman" w:cs="Times New Roman"/>
          <w:i/>
        </w:rPr>
        <w:t>C</w:t>
      </w:r>
      <w:r w:rsidRPr="00445171">
        <w:rPr>
          <w:rFonts w:ascii="Times New Roman" w:hAnsi="Times New Roman" w:cs="Times New Roman"/>
          <w:i/>
        </w:rPr>
        <w:t>07</w:t>
      </w:r>
      <w:r w:rsidRPr="00437AF2">
        <w:rPr>
          <w:rFonts w:ascii="Times New Roman" w:hAnsi="Times New Roman" w:cs="Times New Roman"/>
          <w:i/>
        </w:rPr>
        <w:t>-aCloud_v</w:t>
      </w:r>
      <w:r w:rsidRPr="00445171">
        <w:rPr>
          <w:rFonts w:ascii="Times New Roman" w:hAnsi="Times New Roman" w:cs="Times New Roman"/>
          <w:i/>
        </w:rPr>
        <w:t>5</w:t>
      </w:r>
      <w:r w:rsidRPr="00437AF2">
        <w:rPr>
          <w:rFonts w:ascii="Times New Roman" w:hAnsi="Times New Roman" w:cs="Times New Roman"/>
          <w:i/>
        </w:rPr>
        <w:t>.</w:t>
      </w:r>
      <w:r w:rsidRPr="00445171">
        <w:rPr>
          <w:rFonts w:ascii="Times New Roman" w:hAnsi="Times New Roman" w:cs="Times New Roman"/>
          <w:i/>
        </w:rPr>
        <w:t>8</w:t>
      </w:r>
      <w:r w:rsidRPr="00437AF2">
        <w:rPr>
          <w:rFonts w:ascii="Times New Roman" w:hAnsi="Times New Roman" w:cs="Times New Roman"/>
          <w:i/>
        </w:rPr>
        <w:t>.</w:t>
      </w:r>
      <w:r w:rsidRPr="00445171">
        <w:rPr>
          <w:rFonts w:ascii="Times New Roman" w:hAnsi="Times New Roman" w:cs="Times New Roman"/>
          <w:i/>
        </w:rPr>
        <w:t>6</w:t>
      </w:r>
      <w:r w:rsidRPr="00437AF2">
        <w:rPr>
          <w:rFonts w:ascii="Times New Roman" w:hAnsi="Times New Roman" w:cs="Times New Roman"/>
          <w:i/>
        </w:rPr>
        <w:t>_Configuration Guide for Sangfor Enterprise Core Cloud</w:t>
      </w:r>
      <w:r w:rsidRPr="00437AF2">
        <w:rPr>
          <w:rFonts w:ascii="Times New Roman" w:hAnsi="Times New Roman" w:cs="Times New Roman"/>
        </w:rPr>
        <w:t>.</w:t>
      </w:r>
    </w:p>
    <w:p w:rsidR="00DA0D0E" w:rsidRPr="00445171" w:rsidRDefault="006C1197">
      <w:pPr>
        <w:pStyle w:val="SANGFOR22"/>
        <w:rPr>
          <w:rFonts w:cs="Times New Roman"/>
        </w:rPr>
      </w:pPr>
      <w:bookmarkStart w:id="16" w:name="_Toc13838278"/>
      <w:r w:rsidRPr="00437AF2">
        <w:rPr>
          <w:rFonts w:cs="Times New Roman"/>
        </w:rPr>
        <w:t>Deploying the Standby aCloud Data Center</w:t>
      </w:r>
      <w:bookmarkEnd w:id="16"/>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deploy the standby aCloud data center in about </w:t>
      </w:r>
      <w:r w:rsidRPr="00445171">
        <w:rPr>
          <w:rFonts w:ascii="Times New Roman" w:hAnsi="Times New Roman" w:cs="Times New Roman"/>
        </w:rPr>
        <w:t>20</w:t>
      </w:r>
      <w:r w:rsidRPr="00437AF2">
        <w:rPr>
          <w:rFonts w:ascii="Times New Roman" w:hAnsi="Times New Roman" w:cs="Times New Roman"/>
        </w:rPr>
        <w:t xml:space="preserve"> minutes.</w:t>
      </w:r>
    </w:p>
    <w:p w:rsidR="00DA0D0E" w:rsidRPr="00445171" w:rsidRDefault="006C1197">
      <w:pPr>
        <w:pStyle w:val="Char1"/>
        <w:numPr>
          <w:ilvl w:val="0"/>
          <w:numId w:val="13"/>
        </w:numPr>
        <w:rPr>
          <w:rFonts w:ascii="Times New Roman" w:hAnsi="Times New Roman" w:cs="Times New Roman"/>
        </w:rPr>
      </w:pPr>
      <w:r w:rsidRPr="00445171">
        <w:rPr>
          <w:rFonts w:ascii="Times New Roman" w:hAnsi="Times New Roman" w:cs="Times New Roman"/>
        </w:rPr>
        <w:t>Log in to the console, and update the default IP addresses based on the IP address plans (set IP addresses for non-AIO devices during installation).</w:t>
      </w:r>
    </w:p>
    <w:p w:rsidR="00DA0D0E" w:rsidRPr="00445171" w:rsidRDefault="006C1197">
      <w:pPr>
        <w:pStyle w:val="Char1"/>
        <w:numPr>
          <w:ilvl w:val="0"/>
          <w:numId w:val="13"/>
        </w:numPr>
        <w:rPr>
          <w:rFonts w:ascii="Times New Roman" w:hAnsi="Times New Roman" w:cs="Times New Roman"/>
        </w:rPr>
      </w:pPr>
      <w:r w:rsidRPr="00437AF2">
        <w:rPr>
          <w:rFonts w:ascii="Times New Roman" w:hAnsi="Times New Roman" w:cs="Times New Roman"/>
        </w:rPr>
        <w:t>Synchronize the system time, and set up a cluster https://</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 xml:space="preserve"> for the standby data center (Do not create the VS volume).</w:t>
      </w:r>
    </w:p>
    <w:p w:rsidR="00DA0D0E" w:rsidRPr="00445171" w:rsidRDefault="006C1197">
      <w:pPr>
        <w:pStyle w:val="Char1"/>
        <w:ind w:firstLine="0"/>
        <w:rPr>
          <w:rFonts w:ascii="Times New Roman" w:hAnsi="Times New Roman" w:cs="Times New Roman"/>
        </w:rPr>
      </w:pP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Set the IP address of the cluster, and add hosts to set up a cluster.</w:t>
      </w:r>
    </w:p>
    <w:p w:rsidR="00DA0D0E" w:rsidRPr="00445171" w:rsidRDefault="006C1197">
      <w:pPr>
        <w:pStyle w:val="Char1"/>
        <w:ind w:firstLine="0"/>
        <w:rPr>
          <w:rFonts w:ascii="Times New Roman" w:hAnsi="Times New Roman" w:cs="Times New Roman"/>
        </w:rPr>
      </w:pPr>
      <w:r w:rsidRPr="00437AF2">
        <w:rPr>
          <w:rFonts w:ascii="Times New Roman" w:hAnsi="Times New Roman" w:cs="Times New Roman"/>
        </w:rPr>
        <w:lastRenderedPageBreak/>
        <w:t>(</w:t>
      </w:r>
      <w:r w:rsidRPr="00445171">
        <w:rPr>
          <w:rFonts w:ascii="Times New Roman" w:hAnsi="Times New Roman" w:cs="Times New Roman"/>
        </w:rPr>
        <w:t>2</w:t>
      </w:r>
      <w:r w:rsidRPr="00437AF2">
        <w:rPr>
          <w:rFonts w:ascii="Times New Roman" w:hAnsi="Times New Roman" w:cs="Times New Roman"/>
        </w:rPr>
        <w:t>) Set the data communication port (configure the switch with aggregation if the aggregation port is used as the data communication port).</w:t>
      </w:r>
    </w:p>
    <w:p w:rsidR="00DA0D0E" w:rsidRPr="00445171" w:rsidRDefault="006C1197">
      <w:pPr>
        <w:pStyle w:val="Char1"/>
        <w:ind w:firstLine="0"/>
        <w:rPr>
          <w:rFonts w:ascii="Times New Roman" w:hAnsi="Times New Roman" w:cs="Times New Roman"/>
        </w:rPr>
      </w:pP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 In addition to the "Default Physical Egress Port" (ETH</w:t>
      </w:r>
      <w:r w:rsidRPr="00445171">
        <w:rPr>
          <w:rFonts w:ascii="Times New Roman" w:hAnsi="Times New Roman" w:cs="Times New Roman"/>
        </w:rPr>
        <w:t>0</w:t>
      </w:r>
      <w:r w:rsidRPr="00437AF2">
        <w:rPr>
          <w:rFonts w:ascii="Times New Roman" w:hAnsi="Times New Roman" w:cs="Times New Roman"/>
        </w:rPr>
        <w:t xml:space="preserve">), add a physical egress port (named "Physical Egress </w:t>
      </w:r>
      <w:r w:rsidRPr="00445171">
        <w:rPr>
          <w:rFonts w:ascii="Times New Roman" w:hAnsi="Times New Roman" w:cs="Times New Roman"/>
        </w:rPr>
        <w:t>1</w:t>
      </w:r>
      <w:r w:rsidRPr="00437AF2">
        <w:rPr>
          <w:rFonts w:ascii="Times New Roman" w:hAnsi="Times New Roman" w:cs="Times New Roman"/>
        </w:rPr>
        <w:t>.") to the ETH</w:t>
      </w:r>
      <w:r w:rsidRPr="00445171">
        <w:rPr>
          <w:rFonts w:ascii="Times New Roman" w:hAnsi="Times New Roman" w:cs="Times New Roman"/>
        </w:rPr>
        <w:t>1</w:t>
      </w:r>
      <w:r w:rsidRPr="00437AF2">
        <w:rPr>
          <w:rFonts w:ascii="Times New Roman" w:hAnsi="Times New Roman" w:cs="Times New Roman"/>
        </w:rPr>
        <w:t xml:space="preserve"> port of each host.</w:t>
      </w:r>
    </w:p>
    <w:p w:rsidR="00DA0D0E" w:rsidRPr="00445171" w:rsidRDefault="006C1197">
      <w:pPr>
        <w:pStyle w:val="Char1"/>
        <w:numPr>
          <w:ilvl w:val="0"/>
          <w:numId w:val="13"/>
        </w:numPr>
        <w:rPr>
          <w:rFonts w:ascii="Times New Roman" w:hAnsi="Times New Roman" w:cs="Times New Roman"/>
        </w:rPr>
      </w:pPr>
      <w:r w:rsidRPr="00437AF2">
        <w:rPr>
          <w:rFonts w:ascii="Times New Roman" w:hAnsi="Times New Roman" w:cs="Times New Roman"/>
        </w:rPr>
        <w:t>Log in to the system management portal by https://</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150</w:t>
      </w:r>
      <w:r w:rsidRPr="00437AF2">
        <w:rPr>
          <w:rFonts w:ascii="Times New Roman" w:hAnsi="Times New Roman" w:cs="Times New Roman"/>
        </w:rPr>
        <w:t>:</w:t>
      </w:r>
      <w:r w:rsidRPr="00445171">
        <w:rPr>
          <w:rFonts w:ascii="Times New Roman" w:hAnsi="Times New Roman" w:cs="Times New Roman"/>
        </w:rPr>
        <w:t>4430</w:t>
      </w:r>
      <w:r w:rsidRPr="00437AF2">
        <w:rPr>
          <w:rFonts w:ascii="Times New Roman" w:hAnsi="Times New Roman" w:cs="Times New Roman"/>
        </w:rPr>
        <w:t xml:space="preserve">, and add the cluster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p>
    <w:p w:rsidR="00DA0D0E" w:rsidRPr="00445171" w:rsidRDefault="006C1197">
      <w:pPr>
        <w:pStyle w:val="Char1"/>
        <w:numPr>
          <w:ilvl w:val="0"/>
          <w:numId w:val="13"/>
        </w:numPr>
        <w:rPr>
          <w:rFonts w:ascii="Times New Roman" w:hAnsi="Times New Roman" w:cs="Times New Roman"/>
        </w:rPr>
      </w:pPr>
      <w:r w:rsidRPr="00445171">
        <w:rPr>
          <w:rFonts w:ascii="Times New Roman" w:hAnsi="Times New Roman" w:cs="Times New Roman"/>
        </w:rPr>
        <w:t xml:space="preserve">After adding the cluster, authorize it when the message "The cluster needs to be authorized" is </w:t>
      </w:r>
      <w:r w:rsidR="008B3930" w:rsidRPr="00445171">
        <w:rPr>
          <w:rFonts w:ascii="Times New Roman" w:hAnsi="Times New Roman" w:cs="Times New Roman"/>
        </w:rPr>
        <w:t>displayed</w:t>
      </w:r>
      <w:r w:rsidRPr="00445171">
        <w:rPr>
          <w:rFonts w:ascii="Times New Roman" w:hAnsi="Times New Roman" w:cs="Times New Roman"/>
        </w:rPr>
        <w:t>.</w:t>
      </w:r>
    </w:p>
    <w:p w:rsidR="00DA0D0E" w:rsidRPr="00445171" w:rsidRDefault="006C1197">
      <w:pPr>
        <w:pStyle w:val="Char1"/>
        <w:numPr>
          <w:ilvl w:val="0"/>
          <w:numId w:val="13"/>
        </w:numPr>
        <w:rPr>
          <w:rFonts w:ascii="Times New Roman" w:hAnsi="Times New Roman" w:cs="Times New Roman"/>
        </w:rPr>
      </w:pPr>
      <w:r w:rsidRPr="00445171">
        <w:rPr>
          <w:rFonts w:ascii="Times New Roman" w:hAnsi="Times New Roman" w:cs="Times New Roman"/>
        </w:rPr>
        <w:t>Create a virtual storage volume 1, set the number of copies to 2 copies, and set the communication mode for storage to one-switch link aggregation.</w:t>
      </w:r>
    </w:p>
    <w:p w:rsidR="00DA0D0E" w:rsidRPr="00445171" w:rsidRDefault="006C1197">
      <w:pPr>
        <w:pStyle w:val="Char1"/>
        <w:numPr>
          <w:ilvl w:val="0"/>
          <w:numId w:val="13"/>
        </w:numPr>
        <w:rPr>
          <w:rFonts w:ascii="Times New Roman" w:hAnsi="Times New Roman" w:cs="Times New Roman"/>
        </w:rPr>
      </w:pPr>
      <w:r w:rsidRPr="00445171">
        <w:rPr>
          <w:rFonts w:ascii="Times New Roman" w:hAnsi="Times New Roman" w:cs="Times New Roman"/>
        </w:rPr>
        <w:t>Allocate different storage labels for the storage volumes with different performance.</w:t>
      </w:r>
    </w:p>
    <w:p w:rsidR="00DA0D0E" w:rsidRPr="00445171" w:rsidRDefault="006C1197">
      <w:pPr>
        <w:pStyle w:val="Char1"/>
        <w:numPr>
          <w:ilvl w:val="0"/>
          <w:numId w:val="13"/>
        </w:numPr>
        <w:rPr>
          <w:rFonts w:ascii="Times New Roman" w:hAnsi="Times New Roman" w:cs="Times New Roman"/>
        </w:rPr>
      </w:pPr>
      <w:r w:rsidRPr="00437AF2">
        <w:rPr>
          <w:rFonts w:ascii="Times New Roman" w:hAnsi="Times New Roman" w:cs="Times New Roman"/>
        </w:rPr>
        <w:t xml:space="preserve">On the </w:t>
      </w:r>
      <w:r w:rsidR="00FB026B" w:rsidRPr="00437AF2">
        <w:rPr>
          <w:rFonts w:ascii="Times New Roman" w:hAnsi="Times New Roman" w:cs="Times New Roman"/>
        </w:rPr>
        <w:t xml:space="preserve">[Resources] - [Deployment Guide] </w:t>
      </w:r>
      <w:r w:rsidRPr="00437AF2">
        <w:rPr>
          <w:rFonts w:ascii="Times New Roman" w:hAnsi="Times New Roman" w:cs="Times New Roman"/>
        </w:rPr>
        <w:t xml:space="preserve">page, click </w:t>
      </w:r>
      <w:r w:rsidRPr="00445171">
        <w:rPr>
          <w:rFonts w:ascii="Times New Roman" w:hAnsi="Times New Roman" w:cs="Times New Roman"/>
        </w:rPr>
        <w:t>Create Available Partition</w:t>
      </w:r>
      <w:r w:rsidRPr="00437AF2">
        <w:rPr>
          <w:rFonts w:ascii="Times New Roman" w:hAnsi="Times New Roman" w:cs="Times New Roman"/>
        </w:rPr>
        <w:t xml:space="preserve"> in the </w:t>
      </w:r>
      <w:r w:rsidRPr="00445171">
        <w:rPr>
          <w:rFonts w:ascii="Times New Roman" w:hAnsi="Times New Roman" w:cs="Times New Roman"/>
        </w:rPr>
        <w:t>Allocate Available Partition</w:t>
      </w:r>
      <w:r w:rsidRPr="00437AF2">
        <w:rPr>
          <w:rFonts w:ascii="Times New Roman" w:hAnsi="Times New Roman" w:cs="Times New Roman"/>
        </w:rPr>
        <w:t xml:space="preserve"> area to go to the </w:t>
      </w:r>
      <w:r w:rsidRPr="00445171">
        <w:rPr>
          <w:rFonts w:ascii="Times New Roman" w:hAnsi="Times New Roman" w:cs="Times New Roman"/>
        </w:rPr>
        <w:t>Create Available Partition</w:t>
      </w:r>
      <w:r w:rsidRPr="00437AF2">
        <w:rPr>
          <w:rFonts w:ascii="Times New Roman" w:hAnsi="Times New Roman" w:cs="Times New Roman"/>
        </w:rPr>
        <w:t xml:space="preserve"> wizard, and give a name "Available Partition of the Standby Data Center".</w:t>
      </w:r>
    </w:p>
    <w:p w:rsidR="00DA0D0E" w:rsidRPr="00445171" w:rsidRDefault="006C1197">
      <w:pPr>
        <w:pStyle w:val="Char1"/>
        <w:numPr>
          <w:ilvl w:val="0"/>
          <w:numId w:val="13"/>
        </w:numPr>
        <w:rPr>
          <w:rFonts w:ascii="Times New Roman" w:hAnsi="Times New Roman" w:cs="Times New Roman"/>
        </w:rPr>
      </w:pPr>
      <w:r w:rsidRPr="00437AF2">
        <w:rPr>
          <w:rFonts w:ascii="Times New Roman" w:hAnsi="Times New Roman" w:cs="Times New Roman"/>
        </w:rPr>
        <w:t>Select an available partition, and link it to the cluster https://</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p>
    <w:p w:rsidR="00DA0D0E" w:rsidRPr="00445171" w:rsidRDefault="006C1197">
      <w:pPr>
        <w:pStyle w:val="Char1"/>
        <w:numPr>
          <w:ilvl w:val="0"/>
          <w:numId w:val="13"/>
        </w:numPr>
        <w:rPr>
          <w:rFonts w:ascii="Times New Roman" w:hAnsi="Times New Roman" w:cs="Times New Roman"/>
        </w:rPr>
      </w:pPr>
      <w:r w:rsidRPr="00445171">
        <w:rPr>
          <w:rFonts w:ascii="Times New Roman" w:hAnsi="Times New Roman" w:cs="Times New Roman"/>
        </w:rPr>
        <w:t>After confirming that the information is correct, click OK.</w:t>
      </w:r>
    </w:p>
    <w:p w:rsidR="00DA0D0E" w:rsidRPr="00445171" w:rsidRDefault="006C1197">
      <w:pPr>
        <w:pStyle w:val="Char1"/>
        <w:numPr>
          <w:ilvl w:val="0"/>
          <w:numId w:val="13"/>
        </w:numPr>
        <w:rPr>
          <w:rFonts w:ascii="Times New Roman" w:hAnsi="Times New Roman" w:cs="Times New Roman"/>
          <w:bCs/>
        </w:rPr>
      </w:pPr>
      <w:r w:rsidRPr="00437AF2">
        <w:rPr>
          <w:rFonts w:ascii="Times New Roman" w:hAnsi="Times New Roman" w:cs="Times New Roman"/>
        </w:rPr>
        <w:t xml:space="preserve">Import the aCMP cloud managed VM template to the standby data center, bridge the network interface to the default physical egress port, and boot the VM. Click the console of the aCMP VM, enter admin/admin, and set the aCloud management address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200</w:t>
      </w:r>
      <w:r w:rsidRPr="00437AF2">
        <w:rPr>
          <w:rFonts w:ascii="Times New Roman" w:hAnsi="Times New Roman" w:cs="Times New Roman"/>
        </w:rPr>
        <w:t>.</w:t>
      </w:r>
      <w:r w:rsidRPr="00445171">
        <w:rPr>
          <w:rFonts w:ascii="Times New Roman" w:hAnsi="Times New Roman" w:cs="Times New Roman"/>
        </w:rPr>
        <w:t>151</w:t>
      </w:r>
      <w:r w:rsidRPr="00437AF2">
        <w:rPr>
          <w:rFonts w:ascii="Times New Roman" w:hAnsi="Times New Roman" w:cs="Times New Roman"/>
        </w:rPr>
        <w:t>/</w:t>
      </w:r>
      <w:r w:rsidRPr="00445171">
        <w:rPr>
          <w:rFonts w:ascii="Times New Roman" w:hAnsi="Times New Roman" w:cs="Times New Roman"/>
        </w:rPr>
        <w:t>24</w:t>
      </w:r>
      <w:r w:rsidRPr="00437AF2">
        <w:rPr>
          <w:rFonts w:ascii="Times New Roman" w:hAnsi="Times New Roman" w:cs="Times New Roman"/>
        </w:rPr>
        <w:t xml:space="preserve"> in the same network segment as the cluster management network.</w:t>
      </w:r>
    </w:p>
    <w:p w:rsidR="00DA0D0E" w:rsidRPr="00445171" w:rsidRDefault="00DA0D0E">
      <w:pPr>
        <w:rPr>
          <w:rFonts w:ascii="Times New Roman" w:hAnsi="Times New Roman" w:cs="Times New Roman"/>
        </w:rPr>
      </w:pPr>
    </w:p>
    <w:p w:rsidR="00DA0D0E" w:rsidRPr="00445171" w:rsidRDefault="006C1197">
      <w:pPr>
        <w:pStyle w:val="SANGFOR22"/>
        <w:rPr>
          <w:rFonts w:cs="Times New Roman"/>
        </w:rPr>
      </w:pPr>
      <w:bookmarkStart w:id="17" w:name="_Toc13838279"/>
      <w:r w:rsidRPr="00437AF2">
        <w:rPr>
          <w:rFonts w:cs="Times New Roman"/>
        </w:rPr>
        <w:t>Deploying the VMware Data Center</w:t>
      </w:r>
      <w:bookmarkEnd w:id="17"/>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deploy the VMware data center in about </w:t>
      </w:r>
      <w:r w:rsidRPr="00445171">
        <w:rPr>
          <w:rFonts w:ascii="Times New Roman" w:hAnsi="Times New Roman" w:cs="Times New Roman"/>
        </w:rPr>
        <w:t>20</w:t>
      </w:r>
      <w:r w:rsidRPr="00437AF2">
        <w:rPr>
          <w:rFonts w:ascii="Times New Roman" w:hAnsi="Times New Roman" w:cs="Times New Roman"/>
        </w:rPr>
        <w:t xml:space="preserve"> minutes.</w:t>
      </w:r>
    </w:p>
    <w:p w:rsidR="00DA0D0E" w:rsidRPr="00445171" w:rsidRDefault="006C1197">
      <w:pPr>
        <w:pStyle w:val="SANGFOR6"/>
        <w:numPr>
          <w:ilvl w:val="0"/>
          <w:numId w:val="14"/>
        </w:numPr>
        <w:rPr>
          <w:rFonts w:ascii="Times New Roman" w:eastAsia="Microsoft YaHei" w:hAnsi="Times New Roman" w:cs="Times New Roman"/>
          <w:bCs/>
        </w:rPr>
      </w:pPr>
      <w:r w:rsidRPr="00437AF2">
        <w:rPr>
          <w:rFonts w:ascii="Times New Roman" w:hAnsi="Times New Roman" w:cs="Times New Roman"/>
        </w:rPr>
        <w:t>Log in to the vCenter, and import the VM template of Server</w:t>
      </w:r>
      <w:r w:rsidRPr="00445171">
        <w:rPr>
          <w:rFonts w:ascii="Times New Roman" w:hAnsi="Times New Roman" w:cs="Times New Roman"/>
        </w:rPr>
        <w:t>2008</w:t>
      </w:r>
      <w:r w:rsidRPr="00437AF2">
        <w:rPr>
          <w:rFonts w:ascii="Times New Roman" w:hAnsi="Times New Roman" w:cs="Times New Roman"/>
        </w:rPr>
        <w:t xml:space="preserve">Template.ova. Select Windows server </w:t>
      </w:r>
      <w:r w:rsidRPr="00445171">
        <w:rPr>
          <w:rFonts w:ascii="Times New Roman" w:hAnsi="Times New Roman" w:cs="Times New Roman"/>
        </w:rPr>
        <w:t>2008</w:t>
      </w:r>
      <w:r w:rsidRPr="00437AF2">
        <w:rPr>
          <w:rFonts w:ascii="Times New Roman" w:hAnsi="Times New Roman" w:cs="Times New Roman"/>
        </w:rPr>
        <w:t xml:space="preserve"> R</w:t>
      </w:r>
      <w:r w:rsidRPr="00445171">
        <w:rPr>
          <w:rFonts w:ascii="Times New Roman" w:hAnsi="Times New Roman" w:cs="Times New Roman"/>
        </w:rPr>
        <w:t>2</w:t>
      </w:r>
      <w:r w:rsidRPr="00437AF2">
        <w:rPr>
          <w:rFonts w:ascii="Times New Roman" w:hAnsi="Times New Roman" w:cs="Times New Roman"/>
        </w:rPr>
        <w:t xml:space="preserve"> </w:t>
      </w:r>
      <w:r w:rsidRPr="00445171">
        <w:rPr>
          <w:rFonts w:ascii="Times New Roman" w:hAnsi="Times New Roman" w:cs="Times New Roman"/>
        </w:rPr>
        <w:t>64</w:t>
      </w:r>
      <w:r w:rsidRPr="00437AF2">
        <w:rPr>
          <w:rFonts w:ascii="Times New Roman" w:hAnsi="Times New Roman" w:cs="Times New Roman"/>
        </w:rPr>
        <w:t xml:space="preserve">-bit system for the operating system, name the VM as </w:t>
      </w:r>
      <w:r w:rsidRPr="00445171">
        <w:rPr>
          <w:rFonts w:ascii="Times New Roman" w:hAnsi="Times New Roman" w:cs="Times New Roman"/>
        </w:rPr>
        <w:t>2008</w:t>
      </w:r>
      <w:r w:rsidRPr="00437AF2">
        <w:rPr>
          <w:rFonts w:ascii="Times New Roman" w:hAnsi="Times New Roman" w:cs="Times New Roman"/>
        </w:rPr>
        <w:t>-VM, and then install the VMtools.</w:t>
      </w:r>
    </w:p>
    <w:p w:rsidR="00DA0D0E" w:rsidRPr="00445171" w:rsidRDefault="006C1197">
      <w:pPr>
        <w:pStyle w:val="SANGFOR6"/>
        <w:numPr>
          <w:ilvl w:val="0"/>
          <w:numId w:val="14"/>
        </w:numPr>
        <w:rPr>
          <w:rFonts w:ascii="Times New Roman" w:eastAsia="Microsoft YaHei" w:hAnsi="Times New Roman" w:cs="Times New Roman"/>
          <w:bCs/>
        </w:rPr>
      </w:pPr>
      <w:r w:rsidRPr="00437AF2">
        <w:rPr>
          <w:rFonts w:ascii="Times New Roman" w:hAnsi="Times New Roman" w:cs="Times New Roman"/>
        </w:rPr>
        <w:t>Log in to the vCenter, import the VM template of Ubuntu.ova, select Ubuntu for the operating system, name the VM as Ubuntu-VM, and install the VMtools.</w:t>
      </w:r>
    </w:p>
    <w:p w:rsidR="00DA0D0E" w:rsidRPr="00445171" w:rsidRDefault="00DA0D0E">
      <w:pPr>
        <w:pStyle w:val="SANGFOR6"/>
        <w:ind w:left="425"/>
        <w:rPr>
          <w:rFonts w:ascii="Times New Roman" w:eastAsia="Microsoft YaHei" w:hAnsi="Times New Roman" w:cs="Times New Roman"/>
          <w:bCs/>
        </w:rPr>
      </w:pPr>
    </w:p>
    <w:p w:rsidR="00DA0D0E" w:rsidRPr="00445171" w:rsidRDefault="006C1197">
      <w:pPr>
        <w:pStyle w:val="SANGFOR22"/>
        <w:rPr>
          <w:rFonts w:cs="Times New Roman"/>
        </w:rPr>
      </w:pPr>
      <w:bookmarkStart w:id="18" w:name="_Toc13838280"/>
      <w:r w:rsidRPr="00437AF2">
        <w:rPr>
          <w:rFonts w:cs="Times New Roman"/>
        </w:rPr>
        <w:t>Planning Networks for the Data Centers</w:t>
      </w:r>
      <w:bookmarkEnd w:id="18"/>
    </w:p>
    <w:p w:rsidR="00DA0D0E" w:rsidRPr="00437AF2" w:rsidRDefault="006C1197">
      <w:pPr>
        <w:pStyle w:val="SANGFOR33"/>
        <w:rPr>
          <w:rFonts w:cs="Times New Roman"/>
        </w:rPr>
      </w:pPr>
      <w:bookmarkStart w:id="19" w:name="_Toc13838281"/>
      <w:r w:rsidRPr="00437AF2">
        <w:rPr>
          <w:rFonts w:cs="Times New Roman"/>
        </w:rPr>
        <w:t>Planning Networks for Remote DR of the aCloud</w:t>
      </w:r>
      <w:bookmarkEnd w:id="19"/>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plan networks for remote disaster recovery of the aCloud in about </w:t>
      </w:r>
      <w:r w:rsidRPr="00445171">
        <w:rPr>
          <w:rFonts w:ascii="Times New Roman" w:hAnsi="Times New Roman" w:cs="Times New Roman"/>
        </w:rPr>
        <w:t>20</w:t>
      </w:r>
      <w:r w:rsidRPr="00437AF2">
        <w:rPr>
          <w:rFonts w:ascii="Times New Roman" w:hAnsi="Times New Roman" w:cs="Times New Roman"/>
        </w:rPr>
        <w:t xml:space="preserve"> minutes.</w:t>
      </w:r>
    </w:p>
    <w:p w:rsidR="00DA0D0E" w:rsidRPr="00445171" w:rsidRDefault="006C1197">
      <w:pPr>
        <w:pStyle w:val="Char1"/>
        <w:numPr>
          <w:ilvl w:val="0"/>
          <w:numId w:val="15"/>
        </w:numPr>
        <w:rPr>
          <w:rFonts w:ascii="Times New Roman" w:hAnsi="Times New Roman" w:cs="Times New Roman"/>
        </w:rPr>
      </w:pPr>
      <w:r w:rsidRPr="00437AF2">
        <w:rPr>
          <w:rFonts w:ascii="Times New Roman" w:hAnsi="Times New Roman" w:cs="Times New Roman"/>
        </w:rPr>
        <w:t>Log in to the management portal of the primary aCMP system by admin. On the</w:t>
      </w:r>
      <w:r w:rsidRPr="00C378FD">
        <w:rPr>
          <w:rFonts w:ascii="Times New Roman" w:hAnsi="Times New Roman" w:cs="Times New Roman"/>
        </w:rPr>
        <w:t xml:space="preserve"> </w:t>
      </w:r>
      <w:r w:rsidRPr="00445171">
        <w:rPr>
          <w:rFonts w:ascii="Times New Roman" w:hAnsi="Times New Roman" w:cs="Times New Roman"/>
        </w:rPr>
        <w:t xml:space="preserve">Resources </w:t>
      </w:r>
      <w:r w:rsidRPr="00C378FD">
        <w:rPr>
          <w:rFonts w:ascii="Times New Roman" w:hAnsi="Times New Roman" w:cs="Times New Roman"/>
        </w:rPr>
        <w:t xml:space="preserve">- </w:t>
      </w:r>
      <w:r w:rsidRPr="00445171">
        <w:rPr>
          <w:rFonts w:ascii="Times New Roman" w:hAnsi="Times New Roman" w:cs="Times New Roman"/>
        </w:rPr>
        <w:t xml:space="preserve">Topology </w:t>
      </w:r>
      <w:r w:rsidRPr="00C378FD">
        <w:rPr>
          <w:rFonts w:ascii="Times New Roman" w:hAnsi="Times New Roman" w:cs="Times New Roman"/>
        </w:rPr>
        <w:t>page, select the topology of the primary data center, create a router cwb, and bridge eth</w:t>
      </w:r>
      <w:r w:rsidRPr="00445171">
        <w:rPr>
          <w:rFonts w:ascii="Times New Roman" w:hAnsi="Times New Roman" w:cs="Times New Roman"/>
        </w:rPr>
        <w:t>0</w:t>
      </w:r>
      <w:r w:rsidRPr="00C378FD">
        <w:rPr>
          <w:rFonts w:ascii="Times New Roman" w:hAnsi="Times New Roman" w:cs="Times New Roman"/>
        </w:rPr>
        <w:t xml:space="preserve"> to the physical egress </w:t>
      </w:r>
      <w:r w:rsidRPr="00445171">
        <w:rPr>
          <w:rFonts w:ascii="Times New Roman" w:hAnsi="Times New Roman" w:cs="Times New Roman"/>
        </w:rPr>
        <w:t>1</w:t>
      </w:r>
      <w:r w:rsidRPr="00C378FD">
        <w:rPr>
          <w:rFonts w:ascii="Times New Roman" w:hAnsi="Times New Roman" w:cs="Times New Roman"/>
        </w:rPr>
        <w:t>. The IP address of the router's eth</w:t>
      </w:r>
      <w:r w:rsidRPr="00445171">
        <w:rPr>
          <w:rFonts w:ascii="Times New Roman" w:hAnsi="Times New Roman" w:cs="Times New Roman"/>
        </w:rPr>
        <w:t>0</w:t>
      </w:r>
      <w:r w:rsidRPr="00C378FD">
        <w:rPr>
          <w:rFonts w:ascii="Times New Roman" w:hAnsi="Times New Roman" w:cs="Times New Roman"/>
        </w:rPr>
        <w:t xml:space="preserve"> is </w:t>
      </w:r>
      <w:r w:rsidRPr="00445171">
        <w:rPr>
          <w:rFonts w:ascii="Times New Roman" w:hAnsi="Times New Roman" w:cs="Times New Roman"/>
        </w:rPr>
        <w:t>192</w:t>
      </w:r>
      <w:r w:rsidRPr="00C378FD">
        <w:rPr>
          <w:rFonts w:ascii="Times New Roman" w:hAnsi="Times New Roman" w:cs="Times New Roman"/>
        </w:rPr>
        <w:t>.</w:t>
      </w:r>
      <w:r w:rsidRPr="00445171">
        <w:rPr>
          <w:rFonts w:ascii="Times New Roman" w:hAnsi="Times New Roman" w:cs="Times New Roman"/>
        </w:rPr>
        <w:t>168</w:t>
      </w:r>
      <w:r w:rsidRPr="00C378FD">
        <w:rPr>
          <w:rFonts w:ascii="Times New Roman" w:hAnsi="Times New Roman" w:cs="Times New Roman"/>
        </w:rPr>
        <w:t>.</w:t>
      </w:r>
      <w:r w:rsidRPr="00445171">
        <w:rPr>
          <w:rFonts w:ascii="Times New Roman" w:hAnsi="Times New Roman" w:cs="Times New Roman"/>
        </w:rPr>
        <w:t>1</w:t>
      </w:r>
      <w:r w:rsidRPr="00C378FD">
        <w:rPr>
          <w:rFonts w:ascii="Times New Roman" w:hAnsi="Times New Roman" w:cs="Times New Roman"/>
        </w:rPr>
        <w:t>.</w:t>
      </w:r>
      <w:r w:rsidRPr="00445171">
        <w:rPr>
          <w:rFonts w:ascii="Times New Roman" w:hAnsi="Times New Roman" w:cs="Times New Roman"/>
        </w:rPr>
        <w:t>100</w:t>
      </w:r>
      <w:r w:rsidRPr="00C378FD">
        <w:rPr>
          <w:rFonts w:ascii="Times New Roman" w:hAnsi="Times New Roman" w:cs="Times New Roman"/>
        </w:rPr>
        <w:t>, and the IP of the router eth</w:t>
      </w:r>
      <w:r w:rsidRPr="00445171">
        <w:rPr>
          <w:rFonts w:ascii="Times New Roman" w:hAnsi="Times New Roman" w:cs="Times New Roman"/>
        </w:rPr>
        <w:t>1</w:t>
      </w:r>
      <w:r w:rsidRPr="00C378FD">
        <w:rPr>
          <w:rFonts w:ascii="Times New Roman" w:hAnsi="Times New Roman" w:cs="Times New Roman"/>
        </w:rPr>
        <w:t xml:space="preserve"> is </w:t>
      </w:r>
      <w:r w:rsidRPr="00445171">
        <w:rPr>
          <w:rFonts w:ascii="Times New Roman" w:hAnsi="Times New Roman" w:cs="Times New Roman"/>
        </w:rPr>
        <w:t>172</w:t>
      </w:r>
      <w:r w:rsidRPr="00C378FD">
        <w:rPr>
          <w:rFonts w:ascii="Times New Roman" w:hAnsi="Times New Roman" w:cs="Times New Roman"/>
        </w:rPr>
        <w:t>.</w:t>
      </w:r>
      <w:r w:rsidRPr="00445171">
        <w:rPr>
          <w:rFonts w:ascii="Times New Roman" w:hAnsi="Times New Roman" w:cs="Times New Roman"/>
        </w:rPr>
        <w:t>16</w:t>
      </w:r>
      <w:r w:rsidRPr="00C378FD">
        <w:rPr>
          <w:rFonts w:ascii="Times New Roman" w:hAnsi="Times New Roman" w:cs="Times New Roman"/>
        </w:rPr>
        <w:t>.</w:t>
      </w:r>
      <w:r w:rsidRPr="00445171">
        <w:rPr>
          <w:rFonts w:ascii="Times New Roman" w:hAnsi="Times New Roman" w:cs="Times New Roman"/>
        </w:rPr>
        <w:t>1</w:t>
      </w:r>
      <w:r w:rsidRPr="00C378FD">
        <w:rPr>
          <w:rFonts w:ascii="Times New Roman" w:hAnsi="Times New Roman" w:cs="Times New Roman"/>
        </w:rPr>
        <w:t>.</w:t>
      </w:r>
      <w:r w:rsidRPr="00445171">
        <w:rPr>
          <w:rFonts w:ascii="Times New Roman" w:hAnsi="Times New Roman" w:cs="Times New Roman"/>
        </w:rPr>
        <w:t>1</w:t>
      </w:r>
      <w:r w:rsidRPr="00C378FD">
        <w:rPr>
          <w:rFonts w:ascii="Times New Roman" w:hAnsi="Times New Roman" w:cs="Times New Roman"/>
        </w:rPr>
        <w:t>.</w:t>
      </w:r>
    </w:p>
    <w:p w:rsidR="00DA0D0E" w:rsidRPr="00445171" w:rsidRDefault="006C1197">
      <w:pPr>
        <w:pStyle w:val="Char1"/>
        <w:numPr>
          <w:ilvl w:val="0"/>
          <w:numId w:val="15"/>
        </w:numPr>
        <w:rPr>
          <w:rFonts w:ascii="Times New Roman" w:hAnsi="Times New Roman" w:cs="Times New Roman"/>
        </w:rPr>
      </w:pPr>
      <w:r w:rsidRPr="00C378FD">
        <w:rPr>
          <w:rFonts w:ascii="Times New Roman" w:hAnsi="Times New Roman" w:cs="Times New Roman"/>
        </w:rPr>
        <w:t xml:space="preserve">Log in to the management portal of the primary aCMP system by admin. On the </w:t>
      </w:r>
      <w:r w:rsidRPr="00445171">
        <w:rPr>
          <w:rFonts w:ascii="Times New Roman" w:hAnsi="Times New Roman" w:cs="Times New Roman"/>
        </w:rPr>
        <w:t>Resources</w:t>
      </w:r>
      <w:r w:rsidRPr="00C378FD">
        <w:rPr>
          <w:rFonts w:ascii="Times New Roman" w:hAnsi="Times New Roman" w:cs="Times New Roman"/>
        </w:rPr>
        <w:t xml:space="preserve"> - </w:t>
      </w:r>
      <w:r w:rsidRPr="00445171">
        <w:rPr>
          <w:rFonts w:ascii="Times New Roman" w:hAnsi="Times New Roman" w:cs="Times New Roman"/>
        </w:rPr>
        <w:t>Topology</w:t>
      </w:r>
      <w:r w:rsidRPr="00C378FD">
        <w:rPr>
          <w:rFonts w:ascii="Times New Roman" w:hAnsi="Times New Roman" w:cs="Times New Roman"/>
        </w:rPr>
        <w:t xml:space="preserve"> p</w:t>
      </w:r>
      <w:r w:rsidRPr="00437AF2">
        <w:rPr>
          <w:rFonts w:ascii="Times New Roman" w:hAnsi="Times New Roman" w:cs="Times New Roman"/>
        </w:rPr>
        <w:t>age, select the topology of the standby data center, create a router cwbbak, and bridge eth</w:t>
      </w:r>
      <w:r w:rsidRPr="00445171">
        <w:rPr>
          <w:rFonts w:ascii="Times New Roman" w:hAnsi="Times New Roman" w:cs="Times New Roman"/>
        </w:rPr>
        <w:t>0</w:t>
      </w:r>
      <w:r w:rsidRPr="00437AF2">
        <w:rPr>
          <w:rFonts w:ascii="Times New Roman" w:hAnsi="Times New Roman" w:cs="Times New Roman"/>
        </w:rPr>
        <w:t xml:space="preserve"> to the physical egress </w:t>
      </w:r>
      <w:r w:rsidRPr="00445171">
        <w:rPr>
          <w:rFonts w:ascii="Times New Roman" w:hAnsi="Times New Roman" w:cs="Times New Roman"/>
        </w:rPr>
        <w:t>1</w:t>
      </w:r>
      <w:r w:rsidRPr="00437AF2">
        <w:rPr>
          <w:rFonts w:ascii="Times New Roman" w:hAnsi="Times New Roman" w:cs="Times New Roman"/>
        </w:rPr>
        <w:t>. The IP address of the router's eth</w:t>
      </w:r>
      <w:r w:rsidRPr="00445171">
        <w:rPr>
          <w:rFonts w:ascii="Times New Roman" w:hAnsi="Times New Roman" w:cs="Times New Roman"/>
        </w:rPr>
        <w:t>0</w:t>
      </w:r>
      <w:r w:rsidRPr="00437AF2">
        <w:rPr>
          <w:rFonts w:ascii="Times New Roman" w:hAnsi="Times New Roman" w:cs="Times New Roman"/>
        </w:rPr>
        <w:t xml:space="preserve"> is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and the IP address of the router eth</w:t>
      </w:r>
      <w:r w:rsidRPr="00445171">
        <w:rPr>
          <w:rFonts w:ascii="Times New Roman" w:hAnsi="Times New Roman" w:cs="Times New Roman"/>
        </w:rPr>
        <w:t>1</w:t>
      </w:r>
      <w:r w:rsidRPr="00437AF2">
        <w:rPr>
          <w:rFonts w:ascii="Times New Roman" w:hAnsi="Times New Roman" w:cs="Times New Roman"/>
        </w:rPr>
        <w:t xml:space="preserve"> is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p>
    <w:p w:rsidR="00DA0D0E" w:rsidRPr="00445171" w:rsidRDefault="006C1197">
      <w:pPr>
        <w:pStyle w:val="Char1"/>
        <w:numPr>
          <w:ilvl w:val="0"/>
          <w:numId w:val="15"/>
        </w:numPr>
        <w:rPr>
          <w:rFonts w:ascii="Times New Roman" w:hAnsi="Times New Roman" w:cs="Times New Roman"/>
        </w:rPr>
      </w:pPr>
      <w:r w:rsidRPr="00437AF2">
        <w:rPr>
          <w:rFonts w:ascii="Times New Roman" w:hAnsi="Times New Roman" w:cs="Times New Roman"/>
        </w:rPr>
        <w:t xml:space="preserve">Log in to the management portal of the primary aCMP system by admin. Create an organization cwb at the </w:t>
      </w:r>
      <w:r w:rsidRPr="00445171">
        <w:rPr>
          <w:rFonts w:ascii="Times New Roman" w:hAnsi="Times New Roman" w:cs="Times New Roman"/>
        </w:rPr>
        <w:t xml:space="preserve">Operation </w:t>
      </w:r>
      <w:r w:rsidR="008B3930" w:rsidRPr="00445171">
        <w:rPr>
          <w:rFonts w:ascii="Times New Roman" w:hAnsi="Times New Roman" w:cs="Times New Roman"/>
        </w:rPr>
        <w:t>Center</w:t>
      </w:r>
      <w:r w:rsidRPr="00437AF2">
        <w:rPr>
          <w:rFonts w:ascii="Times New Roman" w:hAnsi="Times New Roman" w:cs="Times New Roman"/>
        </w:rPr>
        <w:t>-</w:t>
      </w:r>
      <w:r w:rsidRPr="00445171">
        <w:rPr>
          <w:rFonts w:ascii="Times New Roman" w:hAnsi="Times New Roman" w:cs="Times New Roman"/>
        </w:rPr>
        <w:t>Organization management</w:t>
      </w:r>
      <w:r w:rsidRPr="00437AF2">
        <w:rPr>
          <w:rFonts w:ascii="Times New Roman" w:hAnsi="Times New Roman" w:cs="Times New Roman"/>
        </w:rPr>
        <w:t xml:space="preserve"> portal. Select the available partition of the primary data center in the </w:t>
      </w:r>
      <w:r w:rsidRPr="00445171">
        <w:rPr>
          <w:rFonts w:ascii="Times New Roman" w:hAnsi="Times New Roman" w:cs="Times New Roman"/>
        </w:rPr>
        <w:t>Available Partition</w:t>
      </w:r>
      <w:r w:rsidRPr="00437AF2">
        <w:rPr>
          <w:rFonts w:ascii="Times New Roman" w:hAnsi="Times New Roman" w:cs="Times New Roman"/>
        </w:rPr>
        <w:t xml:space="preserve"> area, select the cwb router for the network egress, and select eth</w:t>
      </w:r>
      <w:r w:rsidRPr="00445171">
        <w:rPr>
          <w:rFonts w:ascii="Times New Roman" w:hAnsi="Times New Roman" w:cs="Times New Roman"/>
        </w:rPr>
        <w:t>1</w:t>
      </w:r>
      <w:r w:rsidRPr="00437AF2">
        <w:rPr>
          <w:rFonts w:ascii="Times New Roman" w:hAnsi="Times New Roman" w:cs="Times New Roman"/>
        </w:rPr>
        <w:t xml:space="preserve"> for the network interface. Set the quota CPU</w:t>
      </w:r>
      <w:r w:rsidRPr="00445171">
        <w:rPr>
          <w:rFonts w:ascii="Times New Roman" w:hAnsi="Times New Roman" w:cs="Times New Roman"/>
        </w:rPr>
        <w:t>20</w:t>
      </w:r>
      <w:r w:rsidRPr="00437AF2">
        <w:rPr>
          <w:rFonts w:ascii="Times New Roman" w:hAnsi="Times New Roman" w:cs="Times New Roman"/>
        </w:rPr>
        <w:t xml:space="preserve"> cores, </w:t>
      </w:r>
      <w:r w:rsidRPr="00445171">
        <w:rPr>
          <w:rFonts w:ascii="Times New Roman" w:hAnsi="Times New Roman" w:cs="Times New Roman"/>
        </w:rPr>
        <w:t>50</w:t>
      </w:r>
      <w:r w:rsidRPr="00437AF2">
        <w:rPr>
          <w:rFonts w:ascii="Times New Roman" w:hAnsi="Times New Roman" w:cs="Times New Roman"/>
        </w:rPr>
        <w:t xml:space="preserve"> GB memory, and </w:t>
      </w:r>
      <w:r w:rsidRPr="00445171">
        <w:rPr>
          <w:rFonts w:ascii="Times New Roman" w:hAnsi="Times New Roman" w:cs="Times New Roman"/>
        </w:rPr>
        <w:t>800</w:t>
      </w:r>
      <w:r w:rsidRPr="00437AF2">
        <w:rPr>
          <w:rFonts w:ascii="Times New Roman" w:hAnsi="Times New Roman" w:cs="Times New Roman"/>
        </w:rPr>
        <w:t xml:space="preserve"> GB high performance storage</w:t>
      </w:r>
      <w:r w:rsidRPr="00445171">
        <w:rPr>
          <w:rFonts w:ascii="Times New Roman" w:hAnsi="Times New Roman" w:cs="Times New Roman"/>
        </w:rPr>
        <w:t>.</w:t>
      </w:r>
    </w:p>
    <w:p w:rsidR="00DA0D0E" w:rsidRPr="00445171" w:rsidRDefault="006C1197">
      <w:pPr>
        <w:pStyle w:val="Char1"/>
        <w:numPr>
          <w:ilvl w:val="0"/>
          <w:numId w:val="15"/>
        </w:numPr>
        <w:rPr>
          <w:rFonts w:ascii="Times New Roman" w:hAnsi="Times New Roman" w:cs="Times New Roman"/>
        </w:rPr>
      </w:pPr>
      <w:r w:rsidRPr="00437AF2">
        <w:rPr>
          <w:rFonts w:ascii="Times New Roman" w:hAnsi="Times New Roman" w:cs="Times New Roman"/>
        </w:rPr>
        <w:t>Create the user xc under the organization cwb.</w:t>
      </w:r>
    </w:p>
    <w:p w:rsidR="00DA0D0E" w:rsidRPr="00445171" w:rsidRDefault="006C1197">
      <w:pPr>
        <w:pStyle w:val="Char1"/>
        <w:numPr>
          <w:ilvl w:val="0"/>
          <w:numId w:val="15"/>
        </w:numPr>
        <w:rPr>
          <w:rFonts w:ascii="Times New Roman" w:hAnsi="Times New Roman" w:cs="Times New Roman"/>
        </w:rPr>
      </w:pPr>
      <w:r w:rsidRPr="00437AF2">
        <w:rPr>
          <w:rFonts w:ascii="Times New Roman" w:hAnsi="Times New Roman" w:cs="Times New Roman"/>
        </w:rPr>
        <w:t xml:space="preserve">On the </w:t>
      </w:r>
      <w:r w:rsidRPr="00445171">
        <w:rPr>
          <w:rFonts w:ascii="Times New Roman" w:hAnsi="Times New Roman" w:cs="Times New Roman"/>
        </w:rPr>
        <w:t xml:space="preserve">Resources </w:t>
      </w:r>
      <w:r w:rsidRPr="00437AF2">
        <w:rPr>
          <w:rFonts w:ascii="Times New Roman" w:hAnsi="Times New Roman" w:cs="Times New Roman"/>
        </w:rPr>
        <w:t xml:space="preserve">- </w:t>
      </w:r>
      <w:r w:rsidRPr="00445171">
        <w:rPr>
          <w:rFonts w:ascii="Times New Roman" w:hAnsi="Times New Roman" w:cs="Times New Roman"/>
        </w:rPr>
        <w:t>Cloud Host</w:t>
      </w:r>
      <w:r w:rsidRPr="00437AF2">
        <w:rPr>
          <w:rFonts w:ascii="Times New Roman" w:hAnsi="Times New Roman" w:cs="Times New Roman"/>
        </w:rPr>
        <w:t xml:space="preserve"> page, import the Ubuntu VM, and select "Available partition of the primary data center" for </w:t>
      </w:r>
      <w:r w:rsidRPr="00445171">
        <w:rPr>
          <w:rFonts w:ascii="Times New Roman" w:hAnsi="Times New Roman" w:cs="Times New Roman"/>
        </w:rPr>
        <w:t>Available Partition</w:t>
      </w:r>
      <w:r w:rsidRPr="00437AF2">
        <w:rPr>
          <w:rFonts w:ascii="Times New Roman" w:hAnsi="Times New Roman" w:cs="Times New Roman"/>
        </w:rPr>
        <w:t xml:space="preserve">.  Name the VM as Ubuntu-xc, and boot it. After installing the tool for performance optimization of the cloud host, assign it to the user xc under the organization cwb. Then update the network configuration of the Ubuntu. Set the gateway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xml:space="preserve">, and the IP address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w:t>
      </w:r>
    </w:p>
    <w:p w:rsidR="00DA0D0E" w:rsidRPr="00445171" w:rsidRDefault="006C1197">
      <w:pPr>
        <w:pStyle w:val="Char1"/>
        <w:numPr>
          <w:ilvl w:val="0"/>
          <w:numId w:val="15"/>
        </w:numPr>
        <w:rPr>
          <w:rFonts w:ascii="Times New Roman" w:hAnsi="Times New Roman" w:cs="Times New Roman"/>
        </w:rPr>
      </w:pPr>
      <w:r w:rsidRPr="00437AF2">
        <w:rPr>
          <w:rFonts w:ascii="Times New Roman" w:hAnsi="Times New Roman" w:cs="Times New Roman"/>
        </w:rPr>
        <w:t xml:space="preserve">On the </w:t>
      </w:r>
      <w:r w:rsidRPr="00445171">
        <w:rPr>
          <w:rFonts w:ascii="Times New Roman" w:hAnsi="Times New Roman" w:cs="Times New Roman"/>
        </w:rPr>
        <w:t xml:space="preserve">Resources </w:t>
      </w:r>
      <w:r w:rsidRPr="00437AF2">
        <w:rPr>
          <w:rFonts w:ascii="Times New Roman" w:hAnsi="Times New Roman" w:cs="Times New Roman"/>
        </w:rPr>
        <w:t xml:space="preserve">- </w:t>
      </w:r>
      <w:r w:rsidRPr="00445171">
        <w:rPr>
          <w:rFonts w:ascii="Times New Roman" w:hAnsi="Times New Roman" w:cs="Times New Roman"/>
        </w:rPr>
        <w:t xml:space="preserve">Cloud Host </w:t>
      </w:r>
      <w:r w:rsidRPr="00437AF2">
        <w:rPr>
          <w:rFonts w:ascii="Times New Roman" w:hAnsi="Times New Roman" w:cs="Times New Roman"/>
        </w:rPr>
        <w:t>page, import the Server</w:t>
      </w:r>
      <w:r w:rsidRPr="00445171">
        <w:rPr>
          <w:rFonts w:ascii="Times New Roman" w:hAnsi="Times New Roman" w:cs="Times New Roman"/>
        </w:rPr>
        <w:t>2008</w:t>
      </w:r>
      <w:r w:rsidRPr="00437AF2">
        <w:rPr>
          <w:rFonts w:ascii="Times New Roman" w:hAnsi="Times New Roman" w:cs="Times New Roman"/>
        </w:rPr>
        <w:t xml:space="preserve">Template.ova VM, and and select "Available partition of the primary data center" for </w:t>
      </w:r>
      <w:r w:rsidRPr="00445171">
        <w:rPr>
          <w:rFonts w:ascii="Times New Roman" w:hAnsi="Times New Roman" w:cs="Times New Roman"/>
        </w:rPr>
        <w:t>Available Partition</w:t>
      </w:r>
      <w:r w:rsidRPr="00437AF2">
        <w:rPr>
          <w:rFonts w:ascii="Times New Roman" w:hAnsi="Times New Roman" w:cs="Times New Roman"/>
        </w:rPr>
        <w:t xml:space="preserve">. Name the VM as </w:t>
      </w:r>
      <w:r w:rsidRPr="00445171">
        <w:rPr>
          <w:rFonts w:ascii="Times New Roman" w:hAnsi="Times New Roman" w:cs="Times New Roman"/>
        </w:rPr>
        <w:t>2008</w:t>
      </w:r>
      <w:r w:rsidRPr="00437AF2">
        <w:rPr>
          <w:rFonts w:ascii="Times New Roman" w:hAnsi="Times New Roman" w:cs="Times New Roman"/>
        </w:rPr>
        <w:t xml:space="preserve">-xc, and boot it. After installing the tool for performance optimization of the cloud host, assign it </w:t>
      </w:r>
      <w:r w:rsidRPr="00437AF2">
        <w:rPr>
          <w:rFonts w:ascii="Times New Roman" w:hAnsi="Times New Roman" w:cs="Times New Roman"/>
        </w:rPr>
        <w:lastRenderedPageBreak/>
        <w:t xml:space="preserve">to the user xc under the organization cwb. Then update the network configuration. Set the gateway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xml:space="preserve">, and the IP address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Choose </w:t>
      </w:r>
      <w:r w:rsidRPr="00445171">
        <w:rPr>
          <w:rFonts w:ascii="Times New Roman" w:hAnsi="Times New Roman" w:cs="Times New Roman"/>
        </w:rPr>
        <w:t>Start</w:t>
      </w:r>
      <w:r w:rsidRPr="00437AF2">
        <w:rPr>
          <w:rFonts w:ascii="Times New Roman" w:hAnsi="Times New Roman" w:cs="Times New Roman"/>
        </w:rPr>
        <w:t xml:space="preserve"> - </w:t>
      </w:r>
      <w:r w:rsidRPr="00445171">
        <w:rPr>
          <w:rFonts w:ascii="Times New Roman" w:hAnsi="Times New Roman" w:cs="Times New Roman"/>
        </w:rPr>
        <w:t>All Programs</w:t>
      </w:r>
      <w:r w:rsidRPr="00437AF2">
        <w:rPr>
          <w:rFonts w:ascii="Times New Roman" w:hAnsi="Times New Roman" w:cs="Times New Roman"/>
        </w:rPr>
        <w:t xml:space="preserve"> - </w:t>
      </w:r>
      <w:r w:rsidRPr="00445171">
        <w:rPr>
          <w:rFonts w:ascii="Times New Roman" w:hAnsi="Times New Roman" w:cs="Times New Roman"/>
        </w:rPr>
        <w:t>Startup</w:t>
      </w:r>
      <w:r w:rsidRPr="00437AF2">
        <w:rPr>
          <w:rFonts w:ascii="Times New Roman" w:hAnsi="Times New Roman" w:cs="Times New Roman"/>
        </w:rPr>
        <w:t xml:space="preserve"> to delete the files of the "controlled terminal"</w:t>
      </w:r>
    </w:p>
    <w:p w:rsidR="00DA0D0E" w:rsidRPr="00445171" w:rsidRDefault="006C1197">
      <w:pPr>
        <w:pStyle w:val="Char1"/>
        <w:numPr>
          <w:ilvl w:val="0"/>
          <w:numId w:val="15"/>
        </w:numPr>
        <w:rPr>
          <w:rFonts w:ascii="Times New Roman" w:hAnsi="Times New Roman" w:cs="Times New Roman"/>
        </w:rPr>
      </w:pPr>
      <w:r w:rsidRPr="00437AF2">
        <w:rPr>
          <w:rFonts w:ascii="Times New Roman" w:hAnsi="Times New Roman" w:cs="Times New Roman"/>
        </w:rPr>
        <w:t xml:space="preserve">On the </w:t>
      </w:r>
      <w:r w:rsidRPr="00445171">
        <w:rPr>
          <w:rFonts w:ascii="Times New Roman" w:hAnsi="Times New Roman" w:cs="Times New Roman"/>
        </w:rPr>
        <w:t xml:space="preserve">Resources </w:t>
      </w:r>
      <w:r w:rsidRPr="00437AF2">
        <w:rPr>
          <w:rFonts w:ascii="Times New Roman" w:hAnsi="Times New Roman" w:cs="Times New Roman"/>
        </w:rPr>
        <w:t xml:space="preserve">- </w:t>
      </w:r>
      <w:r w:rsidRPr="00445171">
        <w:rPr>
          <w:rFonts w:ascii="Times New Roman" w:hAnsi="Times New Roman" w:cs="Times New Roman"/>
        </w:rPr>
        <w:t>Cloud Host</w:t>
      </w:r>
      <w:r w:rsidRPr="00437AF2">
        <w:rPr>
          <w:rFonts w:ascii="Times New Roman" w:hAnsi="Times New Roman" w:cs="Times New Roman"/>
        </w:rPr>
        <w:t xml:space="preserve"> page, import the linux_oracle_jindie_plus_db_onv</w:t>
      </w:r>
      <w:r w:rsidRPr="00445171">
        <w:rPr>
          <w:rFonts w:ascii="Times New Roman" w:hAnsi="Times New Roman" w:cs="Times New Roman"/>
        </w:rPr>
        <w:t>3</w:t>
      </w:r>
      <w:r w:rsidRPr="00437AF2">
        <w:rPr>
          <w:rFonts w:ascii="Times New Roman" w:hAnsi="Times New Roman" w:cs="Times New Roman"/>
        </w:rPr>
        <w:t xml:space="preserve">.vma VM, and and select "Available partition of the primary data center" for </w:t>
      </w:r>
      <w:r w:rsidRPr="00445171">
        <w:rPr>
          <w:rFonts w:ascii="Times New Roman" w:hAnsi="Times New Roman" w:cs="Times New Roman"/>
        </w:rPr>
        <w:t>Available Partition</w:t>
      </w:r>
      <w:r w:rsidRPr="00437AF2">
        <w:rPr>
          <w:rFonts w:ascii="Times New Roman" w:hAnsi="Times New Roman" w:cs="Times New Roman"/>
        </w:rPr>
        <w:t xml:space="preserve">. Name the VM as Oracle-single-xc, and boot it. After installing the tool for performance optimization of the cloud host, assign it to the user xc under the organization cwb. Then update the network configuration of the Oracle-single-xc. Set the gateway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xml:space="preserve">, and the IP address to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120</w:t>
      </w:r>
      <w:r w:rsidRPr="00437AF2">
        <w:rPr>
          <w:rFonts w:ascii="Times New Roman" w:hAnsi="Times New Roman" w:cs="Times New Roman"/>
        </w:rPr>
        <w:t>.</w:t>
      </w:r>
    </w:p>
    <w:p w:rsidR="00DA0D0E" w:rsidRPr="00445171" w:rsidRDefault="006C1197">
      <w:pPr>
        <w:pStyle w:val="Char1"/>
        <w:numPr>
          <w:ilvl w:val="0"/>
          <w:numId w:val="15"/>
        </w:numPr>
        <w:rPr>
          <w:rFonts w:ascii="Times New Roman" w:hAnsi="Times New Roman" w:cs="Times New Roman"/>
          <w:bCs/>
        </w:rPr>
      </w:pPr>
      <w:r w:rsidRPr="00437AF2">
        <w:rPr>
          <w:rFonts w:ascii="Times New Roman" w:hAnsi="Times New Roman" w:cs="Times New Roman"/>
        </w:rPr>
        <w:t>Set the source address translation on the cwb router, and select to convert all IP addreses to eth</w:t>
      </w:r>
      <w:r w:rsidRPr="00445171">
        <w:rPr>
          <w:rFonts w:ascii="Times New Roman" w:hAnsi="Times New Roman" w:cs="Times New Roman"/>
        </w:rPr>
        <w:t>0</w:t>
      </w:r>
      <w:r w:rsidRPr="00437AF2">
        <w:rPr>
          <w:rFonts w:ascii="Times New Roman" w:hAnsi="Times New Roman" w:cs="Times New Roman"/>
        </w:rPr>
        <w:t xml:space="preserve"> for the egress port. Set the destination address translation, and select eth</w:t>
      </w:r>
      <w:r w:rsidRPr="00445171">
        <w:rPr>
          <w:rFonts w:ascii="Times New Roman" w:hAnsi="Times New Roman" w:cs="Times New Roman"/>
        </w:rPr>
        <w:t>0</w:t>
      </w:r>
      <w:r w:rsidRPr="00437AF2">
        <w:rPr>
          <w:rFonts w:ascii="Times New Roman" w:hAnsi="Times New Roman" w:cs="Times New Roman"/>
        </w:rPr>
        <w:t xml:space="preserve"> for the ingress port. Convert the TCP</w:t>
      </w:r>
      <w:r w:rsidRPr="00445171">
        <w:rPr>
          <w:rFonts w:ascii="Times New Roman" w:hAnsi="Times New Roman" w:cs="Times New Roman"/>
        </w:rPr>
        <w:t>80</w:t>
      </w:r>
      <w:r w:rsidRPr="00437AF2">
        <w:rPr>
          <w:rFonts w:ascii="Times New Roman" w:hAnsi="Times New Roman" w:cs="Times New Roman"/>
        </w:rPr>
        <w:t xml:space="preserve"> port accessing the ingress port IP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to the TCP</w:t>
      </w:r>
      <w:r w:rsidRPr="00445171">
        <w:rPr>
          <w:rFonts w:ascii="Times New Roman" w:hAnsi="Times New Roman" w:cs="Times New Roman"/>
        </w:rPr>
        <w:t>80</w:t>
      </w:r>
      <w:r w:rsidRPr="00437AF2">
        <w:rPr>
          <w:rFonts w:ascii="Times New Roman" w:hAnsi="Times New Roman" w:cs="Times New Roman"/>
        </w:rPr>
        <w:t xml:space="preserve"> port of</w:t>
      </w:r>
      <w:r w:rsidRPr="00445171">
        <w:rPr>
          <w:rFonts w:ascii="Times New Roman" w:hAnsi="Times New Roman" w:cs="Times New Roman"/>
        </w:rPr>
        <w:t xml:space="preserve"> IP172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of the Ubuntu VM. Convert TCP</w:t>
      </w:r>
      <w:r w:rsidRPr="00445171">
        <w:rPr>
          <w:rFonts w:ascii="Times New Roman" w:hAnsi="Times New Roman" w:cs="Times New Roman"/>
        </w:rPr>
        <w:t>445</w:t>
      </w:r>
      <w:r w:rsidRPr="00437AF2">
        <w:rPr>
          <w:rFonts w:ascii="Times New Roman" w:hAnsi="Times New Roman" w:cs="Times New Roman"/>
        </w:rPr>
        <w:t xml:space="preserve"> port accessing IP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of the ingress port to the TCP</w:t>
      </w:r>
      <w:r w:rsidRPr="00445171">
        <w:rPr>
          <w:rFonts w:ascii="Times New Roman" w:hAnsi="Times New Roman" w:cs="Times New Roman"/>
        </w:rPr>
        <w:t>445</w:t>
      </w:r>
      <w:r w:rsidRPr="00437AF2">
        <w:rPr>
          <w:rFonts w:ascii="Times New Roman" w:hAnsi="Times New Roman" w:cs="Times New Roman"/>
        </w:rPr>
        <w:t xml:space="preserve"> port of IP</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110</w:t>
      </w:r>
      <w:r w:rsidRPr="00437AF2">
        <w:rPr>
          <w:rFonts w:ascii="Times New Roman" w:hAnsi="Times New Roman" w:cs="Times New Roman"/>
        </w:rPr>
        <w:t xml:space="preserve"> of the </w:t>
      </w:r>
      <w:r w:rsidRPr="00445171">
        <w:rPr>
          <w:rFonts w:ascii="Times New Roman" w:hAnsi="Times New Roman" w:cs="Times New Roman"/>
        </w:rPr>
        <w:t>2008</w:t>
      </w:r>
      <w:r w:rsidRPr="00437AF2">
        <w:rPr>
          <w:rFonts w:ascii="Times New Roman" w:hAnsi="Times New Roman" w:cs="Times New Roman"/>
        </w:rPr>
        <w:t>-xc VM. Convert the IP address to access the ingress port and TCP</w:t>
      </w:r>
      <w:r w:rsidRPr="00445171">
        <w:rPr>
          <w:rFonts w:ascii="Times New Roman" w:hAnsi="Times New Roman" w:cs="Times New Roman"/>
        </w:rPr>
        <w:t>5389</w:t>
      </w:r>
      <w:r w:rsidRPr="00437AF2">
        <w:rPr>
          <w:rFonts w:ascii="Times New Roman" w:hAnsi="Times New Roman" w:cs="Times New Roman"/>
        </w:rPr>
        <w:t xml:space="preserve"> port of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to the port </w:t>
      </w:r>
      <w:r w:rsidRPr="00445171">
        <w:rPr>
          <w:rFonts w:ascii="Times New Roman" w:hAnsi="Times New Roman" w:cs="Times New Roman"/>
        </w:rPr>
        <w:t>5389</w:t>
      </w:r>
      <w:r w:rsidRPr="00437AF2">
        <w:rPr>
          <w:rFonts w:ascii="Times New Roman" w:hAnsi="Times New Roman" w:cs="Times New Roman"/>
        </w:rPr>
        <w:t xml:space="preserve"> for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120</w:t>
      </w:r>
      <w:r w:rsidRPr="00437AF2">
        <w:rPr>
          <w:rFonts w:ascii="Times New Roman" w:hAnsi="Times New Roman" w:cs="Times New Roman"/>
        </w:rPr>
        <w:t>.</w:t>
      </w:r>
    </w:p>
    <w:p w:rsidR="00DA0D0E" w:rsidRPr="00445171" w:rsidRDefault="006C1197">
      <w:pPr>
        <w:pStyle w:val="Char1"/>
        <w:numPr>
          <w:ilvl w:val="0"/>
          <w:numId w:val="15"/>
        </w:numPr>
        <w:rPr>
          <w:rFonts w:ascii="Times New Roman" w:hAnsi="Times New Roman" w:cs="Times New Roman"/>
          <w:bCs/>
        </w:rPr>
      </w:pPr>
      <w:r w:rsidRPr="00437AF2">
        <w:rPr>
          <w:rFonts w:ascii="Times New Roman" w:hAnsi="Times New Roman" w:cs="Times New Roman"/>
        </w:rPr>
        <w:t xml:space="preserve">On the </w:t>
      </w:r>
      <w:r w:rsidRPr="00445171">
        <w:rPr>
          <w:rFonts w:ascii="Times New Roman" w:hAnsi="Times New Roman" w:cs="Times New Roman"/>
        </w:rPr>
        <w:t xml:space="preserve">Resources </w:t>
      </w:r>
      <w:r w:rsidRPr="00437AF2">
        <w:rPr>
          <w:rFonts w:ascii="Times New Roman" w:hAnsi="Times New Roman" w:cs="Times New Roman"/>
        </w:rPr>
        <w:t xml:space="preserve">- </w:t>
      </w:r>
      <w:r w:rsidRPr="00445171">
        <w:rPr>
          <w:rFonts w:ascii="Times New Roman" w:hAnsi="Times New Roman" w:cs="Times New Roman"/>
        </w:rPr>
        <w:t xml:space="preserve">Topology </w:t>
      </w:r>
      <w:r w:rsidRPr="00437AF2">
        <w:rPr>
          <w:rFonts w:ascii="Times New Roman" w:hAnsi="Times New Roman" w:cs="Times New Roman"/>
        </w:rPr>
        <w:t>page, select the topology of the standby data center. Set the source address translation on the cwbbak router, and select to convert all IP addreses to eth</w:t>
      </w:r>
      <w:r w:rsidRPr="00445171">
        <w:rPr>
          <w:rFonts w:ascii="Times New Roman" w:hAnsi="Times New Roman" w:cs="Times New Roman"/>
        </w:rPr>
        <w:t>0</w:t>
      </w:r>
      <w:r w:rsidRPr="00437AF2">
        <w:rPr>
          <w:rFonts w:ascii="Times New Roman" w:hAnsi="Times New Roman" w:cs="Times New Roman"/>
        </w:rPr>
        <w:t xml:space="preserve"> for the egress port. Set the destination address translation, and select eth</w:t>
      </w:r>
      <w:r w:rsidRPr="00445171">
        <w:rPr>
          <w:rFonts w:ascii="Times New Roman" w:hAnsi="Times New Roman" w:cs="Times New Roman"/>
        </w:rPr>
        <w:t>0</w:t>
      </w:r>
      <w:r w:rsidRPr="00437AF2">
        <w:rPr>
          <w:rFonts w:ascii="Times New Roman" w:hAnsi="Times New Roman" w:cs="Times New Roman"/>
        </w:rPr>
        <w:t xml:space="preserve"> for the ingress port. Convert the TCP</w:t>
      </w:r>
      <w:r w:rsidRPr="00445171">
        <w:rPr>
          <w:rFonts w:ascii="Times New Roman" w:hAnsi="Times New Roman" w:cs="Times New Roman"/>
        </w:rPr>
        <w:t>80</w:t>
      </w:r>
      <w:r w:rsidRPr="00437AF2">
        <w:rPr>
          <w:rFonts w:ascii="Times New Roman" w:hAnsi="Times New Roman" w:cs="Times New Roman"/>
        </w:rPr>
        <w:t xml:space="preserve"> port accessing the ingress port IP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to the TCP</w:t>
      </w:r>
      <w:r w:rsidRPr="00445171">
        <w:rPr>
          <w:rFonts w:ascii="Times New Roman" w:hAnsi="Times New Roman" w:cs="Times New Roman"/>
        </w:rPr>
        <w:t>80</w:t>
      </w:r>
      <w:r w:rsidRPr="00437AF2">
        <w:rPr>
          <w:rFonts w:ascii="Times New Roman" w:hAnsi="Times New Roman" w:cs="Times New Roman"/>
        </w:rPr>
        <w:t xml:space="preserve"> port of </w:t>
      </w:r>
      <w:r w:rsidRPr="00445171">
        <w:rPr>
          <w:rFonts w:ascii="Times New Roman" w:hAnsi="Times New Roman" w:cs="Times New Roman"/>
        </w:rPr>
        <w:t>IP172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Convert TCP</w:t>
      </w:r>
      <w:r w:rsidRPr="00445171">
        <w:rPr>
          <w:rFonts w:ascii="Times New Roman" w:hAnsi="Times New Roman" w:cs="Times New Roman"/>
        </w:rPr>
        <w:t>445</w:t>
      </w:r>
      <w:r w:rsidRPr="00437AF2">
        <w:rPr>
          <w:rFonts w:ascii="Times New Roman" w:hAnsi="Times New Roman" w:cs="Times New Roman"/>
        </w:rPr>
        <w:t xml:space="preserve"> port accessing IP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of the ingress port to the TCP</w:t>
      </w:r>
      <w:r w:rsidRPr="00445171">
        <w:rPr>
          <w:rFonts w:ascii="Times New Roman" w:hAnsi="Times New Roman" w:cs="Times New Roman"/>
        </w:rPr>
        <w:t>445</w:t>
      </w:r>
      <w:r w:rsidRPr="00437AF2">
        <w:rPr>
          <w:rFonts w:ascii="Times New Roman" w:hAnsi="Times New Roman" w:cs="Times New Roman"/>
        </w:rPr>
        <w:t xml:space="preserve"> port of IP</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110</w:t>
      </w:r>
      <w:r w:rsidRPr="00437AF2">
        <w:rPr>
          <w:rFonts w:ascii="Times New Roman" w:hAnsi="Times New Roman" w:cs="Times New Roman"/>
        </w:rPr>
        <w:t xml:space="preserve"> of the </w:t>
      </w:r>
      <w:r w:rsidRPr="00445171">
        <w:rPr>
          <w:rFonts w:ascii="Times New Roman" w:hAnsi="Times New Roman" w:cs="Times New Roman"/>
        </w:rPr>
        <w:t>2008</w:t>
      </w:r>
      <w:r w:rsidRPr="00437AF2">
        <w:rPr>
          <w:rFonts w:ascii="Times New Roman" w:hAnsi="Times New Roman" w:cs="Times New Roman"/>
        </w:rPr>
        <w:t>-</w:t>
      </w:r>
      <w:r w:rsidRPr="00445171">
        <w:rPr>
          <w:rFonts w:ascii="Times New Roman" w:hAnsi="Times New Roman" w:cs="Times New Roman"/>
        </w:rPr>
        <w:t>xc VM. Convert the TCP5389</w:t>
      </w:r>
      <w:r w:rsidRPr="00437AF2">
        <w:rPr>
          <w:rFonts w:ascii="Times New Roman" w:hAnsi="Times New Roman" w:cs="Times New Roman"/>
        </w:rPr>
        <w:t xml:space="preserve"> port accessing the IP address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of the ingress port to the port TCP</w:t>
      </w:r>
      <w:r w:rsidRPr="00445171">
        <w:rPr>
          <w:rFonts w:ascii="Times New Roman" w:hAnsi="Times New Roman" w:cs="Times New Roman"/>
        </w:rPr>
        <w:t>5389</w:t>
      </w:r>
      <w:r w:rsidRPr="00437AF2">
        <w:rPr>
          <w:rFonts w:ascii="Times New Roman" w:hAnsi="Times New Roman" w:cs="Times New Roman"/>
        </w:rPr>
        <w:t xml:space="preserve"> for the IP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16</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120</w:t>
      </w:r>
      <w:r w:rsidRPr="00437AF2">
        <w:rPr>
          <w:rFonts w:ascii="Times New Roman" w:hAnsi="Times New Roman" w:cs="Times New Roman"/>
        </w:rPr>
        <w:t xml:space="preserve"> of the Oracle-single-xc VM.</w:t>
      </w:r>
    </w:p>
    <w:p w:rsidR="00DA0D0E" w:rsidRPr="00445171" w:rsidRDefault="00DA0D0E">
      <w:pPr>
        <w:rPr>
          <w:rFonts w:ascii="Times New Roman" w:hAnsi="Times New Roman" w:cs="Times New Roman"/>
        </w:rPr>
      </w:pPr>
    </w:p>
    <w:p w:rsidR="00DA0D0E" w:rsidRPr="00445171" w:rsidRDefault="00DA0D0E">
      <w:pPr>
        <w:rPr>
          <w:rFonts w:ascii="Times New Roman" w:hAnsi="Times New Roman" w:cs="Times New Roman"/>
        </w:rPr>
      </w:pPr>
    </w:p>
    <w:p w:rsidR="00DA0D0E" w:rsidRPr="00437AF2" w:rsidRDefault="006C1197">
      <w:pPr>
        <w:pStyle w:val="SANGFOR33"/>
        <w:rPr>
          <w:rFonts w:cs="Times New Roman"/>
        </w:rPr>
      </w:pPr>
      <w:bookmarkStart w:id="20" w:name="_Toc13838282"/>
      <w:r w:rsidRPr="00437AF2">
        <w:rPr>
          <w:rFonts w:cs="Times New Roman"/>
        </w:rPr>
        <w:lastRenderedPageBreak/>
        <w:t>Planning Networks for DR of the Primary and Standby VMware-aCloud</w:t>
      </w:r>
      <w:bookmarkEnd w:id="20"/>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plan networks for disaster recovery of the primary and standby VMware-aCloud in about </w:t>
      </w:r>
      <w:r w:rsidRPr="00445171">
        <w:rPr>
          <w:rFonts w:ascii="Times New Roman" w:hAnsi="Times New Roman" w:cs="Times New Roman"/>
        </w:rPr>
        <w:t>10</w:t>
      </w:r>
      <w:r w:rsidRPr="00437AF2">
        <w:rPr>
          <w:rFonts w:ascii="Times New Roman" w:hAnsi="Times New Roman" w:cs="Times New Roman"/>
        </w:rPr>
        <w:t xml:space="preserve"> minutes.</w:t>
      </w:r>
    </w:p>
    <w:p w:rsidR="00DA0D0E" w:rsidRPr="00445171" w:rsidRDefault="006C1197">
      <w:pPr>
        <w:pStyle w:val="Char1"/>
        <w:numPr>
          <w:ilvl w:val="0"/>
          <w:numId w:val="16"/>
        </w:numPr>
        <w:rPr>
          <w:rFonts w:ascii="Times New Roman" w:hAnsi="Times New Roman" w:cs="Times New Roman"/>
          <w:bCs/>
        </w:rPr>
      </w:pPr>
      <w:r w:rsidRPr="00437AF2">
        <w:rPr>
          <w:rFonts w:ascii="Times New Roman" w:hAnsi="Times New Roman" w:cs="Times New Roman"/>
        </w:rPr>
        <w:t xml:space="preserve">Log in to the management portal of the primary aCMP system by admin. On the </w:t>
      </w:r>
      <w:r w:rsidRPr="00445171">
        <w:rPr>
          <w:rFonts w:ascii="Times New Roman" w:hAnsi="Times New Roman" w:cs="Times New Roman"/>
        </w:rPr>
        <w:t xml:space="preserve">Resources </w:t>
      </w:r>
      <w:r w:rsidRPr="00437AF2">
        <w:rPr>
          <w:rFonts w:ascii="Times New Roman" w:hAnsi="Times New Roman" w:cs="Times New Roman"/>
        </w:rPr>
        <w:t xml:space="preserve">- </w:t>
      </w:r>
      <w:r w:rsidRPr="00445171">
        <w:rPr>
          <w:rFonts w:ascii="Times New Roman" w:hAnsi="Times New Roman" w:cs="Times New Roman"/>
        </w:rPr>
        <w:t xml:space="preserve">Topology </w:t>
      </w:r>
      <w:r w:rsidRPr="00437AF2">
        <w:rPr>
          <w:rFonts w:ascii="Times New Roman" w:hAnsi="Times New Roman" w:cs="Times New Roman"/>
        </w:rPr>
        <w:t>page, select the topology of the standby data center, create a router VMbak, and bridge eth</w:t>
      </w:r>
      <w:r w:rsidRPr="00445171">
        <w:rPr>
          <w:rFonts w:ascii="Times New Roman" w:hAnsi="Times New Roman" w:cs="Times New Roman"/>
        </w:rPr>
        <w:t>0</w:t>
      </w:r>
      <w:r w:rsidRPr="00437AF2">
        <w:rPr>
          <w:rFonts w:ascii="Times New Roman" w:hAnsi="Times New Roman" w:cs="Times New Roman"/>
        </w:rPr>
        <w:t xml:space="preserve"> to the physical egress </w:t>
      </w:r>
      <w:r w:rsidRPr="00445171">
        <w:rPr>
          <w:rFonts w:ascii="Times New Roman" w:hAnsi="Times New Roman" w:cs="Times New Roman"/>
        </w:rPr>
        <w:t>1</w:t>
      </w:r>
      <w:r w:rsidRPr="00437AF2">
        <w:rPr>
          <w:rFonts w:ascii="Times New Roman" w:hAnsi="Times New Roman" w:cs="Times New Roman"/>
        </w:rPr>
        <w:t>. The IP address of the router's eth</w:t>
      </w:r>
      <w:r w:rsidRPr="00445171">
        <w:rPr>
          <w:rFonts w:ascii="Times New Roman" w:hAnsi="Times New Roman" w:cs="Times New Roman"/>
        </w:rPr>
        <w:t>0</w:t>
      </w:r>
      <w:r w:rsidRPr="00437AF2">
        <w:rPr>
          <w:rFonts w:ascii="Times New Roman" w:hAnsi="Times New Roman" w:cs="Times New Roman"/>
        </w:rPr>
        <w:t xml:space="preserve"> is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and the IP address of the router eth</w:t>
      </w:r>
      <w:r w:rsidRPr="00445171">
        <w:rPr>
          <w:rFonts w:ascii="Times New Roman" w:hAnsi="Times New Roman" w:cs="Times New Roman"/>
        </w:rPr>
        <w:t>1</w:t>
      </w:r>
      <w:r w:rsidRPr="00437AF2">
        <w:rPr>
          <w:rFonts w:ascii="Times New Roman" w:hAnsi="Times New Roman" w:cs="Times New Roman"/>
        </w:rPr>
        <w:t xml:space="preserve"> is </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xml:space="preserve">. Set the source address translation on the vmbak router, and select to convert all IP </w:t>
      </w:r>
      <w:r w:rsidR="008B3930" w:rsidRPr="00437AF2">
        <w:rPr>
          <w:rFonts w:ascii="Times New Roman" w:hAnsi="Times New Roman" w:cs="Times New Roman"/>
        </w:rPr>
        <w:t>addr</w:t>
      </w:r>
      <w:r w:rsidR="008B3930" w:rsidRPr="00445171">
        <w:rPr>
          <w:rFonts w:ascii="Times New Roman" w:hAnsi="Times New Roman" w:cs="Times New Roman"/>
        </w:rPr>
        <w:t>esses</w:t>
      </w:r>
      <w:r w:rsidRPr="00445171">
        <w:rPr>
          <w:rFonts w:ascii="Times New Roman" w:hAnsi="Times New Roman" w:cs="Times New Roman"/>
        </w:rPr>
        <w:t xml:space="preserve"> to eth0</w:t>
      </w:r>
      <w:r w:rsidRPr="00437AF2">
        <w:rPr>
          <w:rFonts w:ascii="Times New Roman" w:hAnsi="Times New Roman" w:cs="Times New Roman"/>
        </w:rPr>
        <w:t xml:space="preserve"> for the egress port. Set the destination address translation, and select eth</w:t>
      </w:r>
      <w:r w:rsidRPr="00445171">
        <w:rPr>
          <w:rFonts w:ascii="Times New Roman" w:hAnsi="Times New Roman" w:cs="Times New Roman"/>
        </w:rPr>
        <w:t>0</w:t>
      </w:r>
      <w:r w:rsidRPr="00437AF2">
        <w:rPr>
          <w:rFonts w:ascii="Times New Roman" w:hAnsi="Times New Roman" w:cs="Times New Roman"/>
        </w:rPr>
        <w:t xml:space="preserve"> for the ingress port. Convert the TCP</w:t>
      </w:r>
      <w:r w:rsidRPr="00445171">
        <w:rPr>
          <w:rFonts w:ascii="Times New Roman" w:hAnsi="Times New Roman" w:cs="Times New Roman"/>
        </w:rPr>
        <w:t>80</w:t>
      </w:r>
      <w:r w:rsidRPr="00437AF2">
        <w:rPr>
          <w:rFonts w:ascii="Times New Roman" w:hAnsi="Times New Roman" w:cs="Times New Roman"/>
        </w:rPr>
        <w:t xml:space="preserve"> port accessing the ingress port IP address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to the TCP</w:t>
      </w:r>
      <w:r w:rsidRPr="00445171">
        <w:rPr>
          <w:rFonts w:ascii="Times New Roman" w:hAnsi="Times New Roman" w:cs="Times New Roman"/>
        </w:rPr>
        <w:t>80</w:t>
      </w:r>
      <w:r w:rsidRPr="00437AF2">
        <w:rPr>
          <w:rFonts w:ascii="Times New Roman" w:hAnsi="Times New Roman" w:cs="Times New Roman"/>
        </w:rPr>
        <w:t xml:space="preserve"> port of IP</w:t>
      </w:r>
      <w:r w:rsidRPr="00445171">
        <w:rPr>
          <w:rFonts w:ascii="Times New Roman" w:hAnsi="Times New Roman" w:cs="Times New Roman"/>
        </w:rPr>
        <w:t>172</w:t>
      </w:r>
      <w:r w:rsidRPr="00437AF2">
        <w:rPr>
          <w:rFonts w:ascii="Times New Roman" w:hAnsi="Times New Roman" w:cs="Times New Roman"/>
        </w:rPr>
        <w:t>.</w:t>
      </w:r>
      <w:r w:rsidRPr="00445171">
        <w:rPr>
          <w:rFonts w:ascii="Times New Roman" w:hAnsi="Times New Roman" w:cs="Times New Roman"/>
        </w:rPr>
        <w:t>18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w:t>
      </w:r>
    </w:p>
    <w:p w:rsidR="00DA0D0E" w:rsidRPr="00445171" w:rsidRDefault="00DA0D0E">
      <w:pPr>
        <w:rPr>
          <w:rFonts w:ascii="Times New Roman" w:hAnsi="Times New Roman" w:cs="Times New Roman"/>
        </w:rPr>
      </w:pPr>
    </w:p>
    <w:p w:rsidR="00DA0D0E" w:rsidRPr="00445171" w:rsidRDefault="006C1197">
      <w:pPr>
        <w:pStyle w:val="SANGFOR22"/>
        <w:rPr>
          <w:rFonts w:cs="Times New Roman"/>
        </w:rPr>
      </w:pPr>
      <w:bookmarkStart w:id="21" w:name="_Toc13838283"/>
      <w:r w:rsidRPr="00437AF2">
        <w:rPr>
          <w:rFonts w:cs="Times New Roman"/>
        </w:rPr>
        <w:t>Preparing the DR Configurations</w:t>
      </w:r>
      <w:bookmarkEnd w:id="21"/>
    </w:p>
    <w:p w:rsidR="00DA0D0E" w:rsidRPr="00445171" w:rsidRDefault="006C1197">
      <w:pPr>
        <w:pStyle w:val="SANGFOR33"/>
        <w:rPr>
          <w:rFonts w:cs="Times New Roman"/>
        </w:rPr>
      </w:pPr>
      <w:bookmarkStart w:id="22" w:name="_Toc13838284"/>
      <w:r w:rsidRPr="00437AF2">
        <w:rPr>
          <w:rFonts w:cs="Times New Roman"/>
          <w:sz w:val="24"/>
        </w:rPr>
        <w:t>Testing Local DR Only</w:t>
      </w:r>
      <w:bookmarkEnd w:id="22"/>
    </w:p>
    <w:p w:rsidR="00DA0D0E" w:rsidRPr="00445171" w:rsidRDefault="006C1197">
      <w:pPr>
        <w:pStyle w:val="SANGFOR6"/>
        <w:rPr>
          <w:rFonts w:ascii="Times New Roman" w:eastAsia="Microsoft YaHei" w:hAnsi="Times New Roman" w:cs="Times New Roman"/>
          <w:bCs/>
        </w:rPr>
      </w:pPr>
      <w:r w:rsidRPr="00437AF2">
        <w:rPr>
          <w:rFonts w:ascii="Times New Roman" w:hAnsi="Times New Roman" w:cs="Times New Roman"/>
        </w:rPr>
        <w:t xml:space="preserve">The backup and CDP policies for the cloud hosts can be configured only in the case of local DR for the data centers. For details, refer to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p>
    <w:p w:rsidR="00DA0D0E" w:rsidRPr="00445171" w:rsidRDefault="006C1197">
      <w:pPr>
        <w:pStyle w:val="SANGFOR33"/>
        <w:rPr>
          <w:rFonts w:cs="Times New Roman"/>
        </w:rPr>
      </w:pPr>
      <w:bookmarkStart w:id="23" w:name="_Toc13838285"/>
      <w:r w:rsidRPr="00437AF2">
        <w:rPr>
          <w:rFonts w:cs="Times New Roman"/>
          <w:sz w:val="24"/>
        </w:rPr>
        <w:t>Testing Local + Remote DR of the Primary and Standby aCloud</w:t>
      </w:r>
      <w:bookmarkEnd w:id="23"/>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plan networks for remote DR of the aCloud in about </w:t>
      </w:r>
      <w:r w:rsidRPr="00445171">
        <w:rPr>
          <w:rFonts w:ascii="Times New Roman" w:hAnsi="Times New Roman" w:cs="Times New Roman"/>
        </w:rPr>
        <w:t>15</w:t>
      </w:r>
      <w:r w:rsidRPr="00437AF2">
        <w:rPr>
          <w:rFonts w:ascii="Times New Roman" w:hAnsi="Times New Roman" w:cs="Times New Roman"/>
        </w:rPr>
        <w:t xml:space="preserve"> minutes.</w:t>
      </w:r>
    </w:p>
    <w:p w:rsidR="00DA0D0E" w:rsidRPr="00445171" w:rsidRDefault="006C1197">
      <w:pPr>
        <w:pStyle w:val="SANGFOR6"/>
        <w:numPr>
          <w:ilvl w:val="0"/>
          <w:numId w:val="17"/>
        </w:numPr>
        <w:rPr>
          <w:rFonts w:ascii="Times New Roman" w:eastAsia="Microsoft YaHei" w:hAnsi="Times New Roman" w:cs="Times New Roman"/>
          <w:bCs/>
        </w:rPr>
      </w:pPr>
      <w:r w:rsidRPr="00437AF2">
        <w:rPr>
          <w:rFonts w:ascii="Times New Roman" w:hAnsi="Times New Roman" w:cs="Times New Roman"/>
        </w:rPr>
        <w:t xml:space="preserve">Configure the DR site, and add a site under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Site Management</w:t>
      </w:r>
      <w:r w:rsidRPr="00437AF2">
        <w:rPr>
          <w:rFonts w:ascii="Times New Roman" w:hAnsi="Times New Roman" w:cs="Times New Roman"/>
        </w:rPr>
        <w:t>. Add the primary and standby aCloud data centers.</w:t>
      </w:r>
    </w:p>
    <w:p w:rsidR="00DA0D0E" w:rsidRPr="00445171" w:rsidRDefault="006C1197">
      <w:pPr>
        <w:pStyle w:val="SANGFOR6"/>
        <w:numPr>
          <w:ilvl w:val="0"/>
          <w:numId w:val="17"/>
        </w:numPr>
        <w:rPr>
          <w:rFonts w:ascii="Times New Roman" w:eastAsia="Microsoft YaHei" w:hAnsi="Times New Roman" w:cs="Times New Roman"/>
          <w:bCs/>
        </w:rPr>
      </w:pPr>
      <w:r w:rsidRPr="00437AF2">
        <w:rPr>
          <w:rFonts w:ascii="Times New Roman" w:hAnsi="Times New Roman" w:cs="Times New Roman"/>
        </w:rPr>
        <w:t xml:space="preserve">Configure a DR link. Under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Site Management</w:t>
      </w:r>
      <w:r w:rsidRPr="00437AF2">
        <w:rPr>
          <w:rFonts w:ascii="Times New Roman" w:hAnsi="Times New Roman" w:cs="Times New Roman"/>
        </w:rPr>
        <w:t xml:space="preserve"> - </w:t>
      </w:r>
      <w:r w:rsidRPr="00445171">
        <w:rPr>
          <w:rFonts w:ascii="Times New Roman" w:hAnsi="Times New Roman" w:cs="Times New Roman"/>
        </w:rPr>
        <w:t>Link Management</w:t>
      </w:r>
      <w:r w:rsidRPr="00437AF2">
        <w:rPr>
          <w:rFonts w:ascii="Times New Roman" w:hAnsi="Times New Roman" w:cs="Times New Roman"/>
        </w:rPr>
        <w:t>, add a link:</w:t>
      </w:r>
    </w:p>
    <w:p w:rsidR="00DA0D0E" w:rsidRPr="00445171" w:rsidRDefault="006C1197">
      <w:pPr>
        <w:pStyle w:val="SANGFOR6"/>
        <w:numPr>
          <w:ilvl w:val="0"/>
          <w:numId w:val="18"/>
        </w:numPr>
        <w:rPr>
          <w:rFonts w:ascii="Times New Roman" w:eastAsia="Microsoft YaHei" w:hAnsi="Times New Roman" w:cs="Times New Roman"/>
          <w:bCs/>
        </w:rPr>
      </w:pPr>
      <w:r w:rsidRPr="00437AF2">
        <w:rPr>
          <w:rFonts w:ascii="Times New Roman" w:hAnsi="Times New Roman" w:cs="Times New Roman"/>
        </w:rPr>
        <w:t>Select the primary and standby aCloud data centers.</w:t>
      </w:r>
    </w:p>
    <w:p w:rsidR="00DA0D0E" w:rsidRPr="00445171" w:rsidRDefault="006C1197">
      <w:pPr>
        <w:pStyle w:val="SANGFOR6"/>
        <w:numPr>
          <w:ilvl w:val="0"/>
          <w:numId w:val="18"/>
        </w:numPr>
        <w:rPr>
          <w:rFonts w:ascii="Times New Roman" w:eastAsia="Microsoft YaHei" w:hAnsi="Times New Roman" w:cs="Times New Roman"/>
          <w:bCs/>
        </w:rPr>
      </w:pPr>
      <w:r w:rsidRPr="00437AF2">
        <w:rPr>
          <w:rFonts w:ascii="Times New Roman" w:hAnsi="Times New Roman" w:cs="Times New Roman"/>
        </w:rPr>
        <w:t xml:space="preserve">Set the link transmission bandwidth limit to </w:t>
      </w:r>
      <w:r w:rsidRPr="00445171">
        <w:rPr>
          <w:rFonts w:ascii="Times New Roman" w:hAnsi="Times New Roman" w:cs="Times New Roman"/>
        </w:rPr>
        <w:t>100</w:t>
      </w:r>
      <w:r w:rsidRPr="00437AF2">
        <w:rPr>
          <w:rFonts w:ascii="Times New Roman" w:hAnsi="Times New Roman" w:cs="Times New Roman"/>
        </w:rPr>
        <w:t>M (</w:t>
      </w:r>
      <w:r w:rsidRPr="00437AF2">
        <w:rPr>
          <w:rFonts w:ascii="Times New Roman" w:hAnsi="Times New Roman" w:cs="Times New Roman"/>
          <w:b/>
        </w:rPr>
        <w:t>based on the actual links of the customer</w:t>
      </w:r>
      <w:r w:rsidRPr="00437AF2">
        <w:rPr>
          <w:rFonts w:ascii="Times New Roman" w:hAnsi="Times New Roman" w:cs="Times New Roman"/>
        </w:rPr>
        <w:t>)</w:t>
      </w:r>
    </w:p>
    <w:p w:rsidR="00DA0D0E" w:rsidRPr="00445171" w:rsidRDefault="006C1197">
      <w:pPr>
        <w:pStyle w:val="SANGFOR6"/>
        <w:numPr>
          <w:ilvl w:val="0"/>
          <w:numId w:val="18"/>
        </w:numPr>
        <w:rPr>
          <w:rFonts w:ascii="Times New Roman" w:eastAsia="Microsoft YaHei" w:hAnsi="Times New Roman" w:cs="Times New Roman"/>
          <w:bCs/>
        </w:rPr>
      </w:pPr>
      <w:r w:rsidRPr="00437AF2">
        <w:rPr>
          <w:rFonts w:ascii="Times New Roman" w:hAnsi="Times New Roman" w:cs="Times New Roman"/>
        </w:rPr>
        <w:lastRenderedPageBreak/>
        <w:t xml:space="preserve">Set the IP address for DR to Layer </w:t>
      </w:r>
      <w:r w:rsidRPr="00445171">
        <w:rPr>
          <w:rFonts w:ascii="Times New Roman" w:hAnsi="Times New Roman" w:cs="Times New Roman"/>
        </w:rPr>
        <w:t>2</w:t>
      </w:r>
      <w:r w:rsidRPr="00437AF2">
        <w:rPr>
          <w:rFonts w:ascii="Times New Roman" w:hAnsi="Times New Roman" w:cs="Times New Roman"/>
        </w:rPr>
        <w:t xml:space="preserve"> link, select the management port for the communication network port, and then click </w:t>
      </w:r>
      <w:r w:rsidRPr="00445171">
        <w:rPr>
          <w:rFonts w:ascii="Times New Roman" w:hAnsi="Times New Roman" w:cs="Times New Roman"/>
        </w:rPr>
        <w:t>OK</w:t>
      </w:r>
      <w:r w:rsidRPr="00437AF2">
        <w:rPr>
          <w:rFonts w:ascii="Times New Roman" w:hAnsi="Times New Roman" w:cs="Times New Roman"/>
        </w:rPr>
        <w:t>.</w:t>
      </w:r>
    </w:p>
    <w:p w:rsidR="00DA0D0E" w:rsidRPr="00445171" w:rsidRDefault="006C1197">
      <w:pPr>
        <w:pStyle w:val="SANGFOR6"/>
        <w:numPr>
          <w:ilvl w:val="0"/>
          <w:numId w:val="17"/>
        </w:numPr>
        <w:rPr>
          <w:rFonts w:ascii="Times New Roman" w:eastAsia="Microsoft YaHei" w:hAnsi="Times New Roman" w:cs="Times New Roman"/>
          <w:bCs/>
        </w:rPr>
      </w:pPr>
      <w:r w:rsidRPr="00437AF2">
        <w:rPr>
          <w:rFonts w:ascii="Times New Roman" w:hAnsi="Times New Roman" w:cs="Times New Roman"/>
        </w:rPr>
        <w:t xml:space="preserve">Creating a DR plan: create a DR plan under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Disaster Recovery Plan</w:t>
      </w:r>
      <w:r w:rsidRPr="00437AF2">
        <w:rPr>
          <w:rFonts w:ascii="Times New Roman" w:hAnsi="Times New Roman" w:cs="Times New Roman"/>
        </w:rPr>
        <w:t>, where:</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Select the primary data center for the primary site.</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Select the standby data center for the standby site.</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Select "Ubuntu-xc", "</w:t>
      </w:r>
      <w:r w:rsidRPr="00445171">
        <w:rPr>
          <w:rFonts w:ascii="Times New Roman" w:hAnsi="Times New Roman" w:cs="Times New Roman"/>
        </w:rPr>
        <w:t>2008</w:t>
      </w:r>
      <w:r w:rsidRPr="00437AF2">
        <w:rPr>
          <w:rFonts w:ascii="Times New Roman" w:hAnsi="Times New Roman" w:cs="Times New Roman"/>
        </w:rPr>
        <w:t>-xc", "Oracle-single-xc" for the cloud host.</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Select "High" for the restoration priority (</w:t>
      </w:r>
      <w:r w:rsidRPr="00437AF2">
        <w:rPr>
          <w:rFonts w:ascii="Times New Roman" w:hAnsi="Times New Roman" w:cs="Times New Roman"/>
          <w:b/>
        </w:rPr>
        <w:t>based on the VM priority of the customer</w:t>
      </w:r>
      <w:r w:rsidRPr="00437AF2">
        <w:rPr>
          <w:rFonts w:ascii="Times New Roman" w:hAnsi="Times New Roman" w:cs="Times New Roman"/>
        </w:rPr>
        <w:t xml:space="preserve">) </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 xml:space="preserve">In the </w:t>
      </w:r>
      <w:r w:rsidRPr="00445171">
        <w:rPr>
          <w:rFonts w:ascii="Times New Roman" w:hAnsi="Times New Roman" w:cs="Times New Roman"/>
        </w:rPr>
        <w:t>Remote Disaster Recovery</w:t>
      </w:r>
      <w:r w:rsidRPr="00437AF2">
        <w:rPr>
          <w:rFonts w:ascii="Times New Roman" w:hAnsi="Times New Roman" w:cs="Times New Roman"/>
        </w:rPr>
        <w:t xml:space="preserve"> mode, select "</w:t>
      </w:r>
      <w:r w:rsidRPr="00445171">
        <w:rPr>
          <w:rFonts w:ascii="Times New Roman" w:hAnsi="Times New Roman" w:cs="Times New Roman"/>
        </w:rPr>
        <w:t>1</w:t>
      </w:r>
      <w:r w:rsidRPr="00437AF2">
        <w:rPr>
          <w:rFonts w:ascii="Times New Roman" w:hAnsi="Times New Roman" w:cs="Times New Roman"/>
        </w:rPr>
        <w:t>s" for the RPO in the disaster recovery (</w:t>
      </w:r>
      <w:r w:rsidRPr="00437AF2">
        <w:rPr>
          <w:rFonts w:ascii="Times New Roman" w:hAnsi="Times New Roman" w:cs="Times New Roman"/>
          <w:b/>
        </w:rPr>
        <w:t xml:space="preserve">the DR frequency is tested according to the requirements of the customer. If no requirements are proposed, the RPO is tested at the DR frequency of </w:t>
      </w:r>
      <w:r w:rsidRPr="00445171">
        <w:rPr>
          <w:rFonts w:ascii="Times New Roman" w:hAnsi="Times New Roman" w:cs="Times New Roman"/>
          <w:b/>
        </w:rPr>
        <w:t>1</w:t>
      </w:r>
      <w:r w:rsidRPr="00437AF2">
        <w:rPr>
          <w:rFonts w:ascii="Times New Roman" w:hAnsi="Times New Roman" w:cs="Times New Roman"/>
          <w:b/>
        </w:rPr>
        <w:t xml:space="preserve"> second</w:t>
      </w:r>
      <w:r w:rsidRPr="00437AF2">
        <w:rPr>
          <w:rFonts w:ascii="Times New Roman" w:hAnsi="Times New Roman" w:cs="Times New Roman"/>
        </w:rPr>
        <w:t xml:space="preserve">). Select the virtual storage volume </w:t>
      </w:r>
      <w:r w:rsidRPr="00445171">
        <w:rPr>
          <w:rFonts w:ascii="Times New Roman" w:hAnsi="Times New Roman" w:cs="Times New Roman"/>
        </w:rPr>
        <w:t>1</w:t>
      </w:r>
      <w:r w:rsidRPr="00437AF2">
        <w:rPr>
          <w:rFonts w:ascii="Times New Roman" w:hAnsi="Times New Roman" w:cs="Times New Roman"/>
        </w:rPr>
        <w:t xml:space="preserve"> of the standby data center for the remote DR location. Determine the transmission mode, depending on the "compressed transmission" over the management connectivity network of the primary and secondary data centers. </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 xml:space="preserve">In the </w:t>
      </w:r>
      <w:r w:rsidRPr="00445171">
        <w:rPr>
          <w:rFonts w:ascii="Times New Roman" w:hAnsi="Times New Roman" w:cs="Times New Roman"/>
        </w:rPr>
        <w:t>Local Backup</w:t>
      </w:r>
      <w:r w:rsidRPr="00437AF2">
        <w:rPr>
          <w:rFonts w:ascii="Times New Roman" w:hAnsi="Times New Roman" w:cs="Times New Roman"/>
        </w:rPr>
        <w:t xml:space="preserve"> mode, select “Continuous Data Protection (in seconds)” for the local backup frequency, "Virtual Storage Volume </w:t>
      </w:r>
      <w:r w:rsidRPr="00445171">
        <w:rPr>
          <w:rFonts w:ascii="Times New Roman" w:hAnsi="Times New Roman" w:cs="Times New Roman"/>
        </w:rPr>
        <w:t>1</w:t>
      </w:r>
      <w:r w:rsidRPr="00437AF2">
        <w:rPr>
          <w:rFonts w:ascii="Times New Roman" w:hAnsi="Times New Roman" w:cs="Times New Roman"/>
        </w:rPr>
        <w:t xml:space="preserve">" for the local backup, and "Virtual Storage Volume </w:t>
      </w:r>
      <w:r w:rsidRPr="00445171">
        <w:rPr>
          <w:rFonts w:ascii="Times New Roman" w:hAnsi="Times New Roman" w:cs="Times New Roman"/>
        </w:rPr>
        <w:t>1</w:t>
      </w:r>
      <w:r w:rsidRPr="00437AF2">
        <w:rPr>
          <w:rFonts w:ascii="Times New Roman" w:hAnsi="Times New Roman" w:cs="Times New Roman"/>
        </w:rPr>
        <w:t>" for the IO log storage.</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 xml:space="preserve">Select "Implement the DR plan immediately after creating it", and then click "Submit and configure a network for the standby site". </w:t>
      </w:r>
    </w:p>
    <w:p w:rsidR="00DA0D0E" w:rsidRPr="00445171" w:rsidRDefault="006C1197">
      <w:pPr>
        <w:pStyle w:val="SANGFOR6"/>
        <w:numPr>
          <w:ilvl w:val="0"/>
          <w:numId w:val="19"/>
        </w:numPr>
        <w:rPr>
          <w:rFonts w:ascii="Times New Roman" w:eastAsia="Microsoft YaHei" w:hAnsi="Times New Roman" w:cs="Times New Roman"/>
          <w:bCs/>
        </w:rPr>
      </w:pPr>
      <w:r w:rsidRPr="00437AF2">
        <w:rPr>
          <w:rFonts w:ascii="Times New Roman" w:hAnsi="Times New Roman" w:cs="Times New Roman"/>
        </w:rPr>
        <w:t xml:space="preserve">Wait for the DR plan to be created. Click "Configure a network for the standby site". In the topology of the standby site, drag the Ubuntu-xc, </w:t>
      </w:r>
      <w:r w:rsidRPr="00445171">
        <w:rPr>
          <w:rFonts w:ascii="Times New Roman" w:hAnsi="Times New Roman" w:cs="Times New Roman"/>
        </w:rPr>
        <w:t>2008</w:t>
      </w:r>
      <w:r w:rsidRPr="00437AF2">
        <w:rPr>
          <w:rFonts w:ascii="Times New Roman" w:hAnsi="Times New Roman" w:cs="Times New Roman"/>
        </w:rPr>
        <w:t>-xc, and Oracle-single-xc from "DR standby machine", and connect them to the switch under the eth</w:t>
      </w:r>
      <w:r w:rsidRPr="00445171">
        <w:rPr>
          <w:rFonts w:ascii="Times New Roman" w:hAnsi="Times New Roman" w:cs="Times New Roman"/>
        </w:rPr>
        <w:t>1</w:t>
      </w:r>
      <w:r w:rsidRPr="00437AF2">
        <w:rPr>
          <w:rFonts w:ascii="Times New Roman" w:hAnsi="Times New Roman" w:cs="Times New Roman"/>
        </w:rPr>
        <w:t xml:space="preserve"> port of the cwbbak router.</w:t>
      </w:r>
    </w:p>
    <w:p w:rsidR="00DA0D0E" w:rsidRPr="00445171" w:rsidRDefault="006C1197">
      <w:pPr>
        <w:pStyle w:val="SANGFOR33"/>
        <w:rPr>
          <w:rFonts w:cs="Times New Roman"/>
        </w:rPr>
      </w:pPr>
      <w:bookmarkStart w:id="24" w:name="_Toc13838286"/>
      <w:r w:rsidRPr="00437AF2">
        <w:rPr>
          <w:rFonts w:cs="Times New Roman"/>
          <w:sz w:val="24"/>
        </w:rPr>
        <w:t>Testing DR of the Primary and Standby VMware-aCloud</w:t>
      </w:r>
      <w:bookmarkEnd w:id="24"/>
    </w:p>
    <w:p w:rsidR="00DA0D0E" w:rsidRPr="00445171" w:rsidRDefault="006C1197">
      <w:pPr>
        <w:pStyle w:val="Char1"/>
        <w:rPr>
          <w:rFonts w:ascii="Times New Roman" w:hAnsi="Times New Roman" w:cs="Times New Roman"/>
        </w:rPr>
      </w:pPr>
      <w:r w:rsidRPr="00437AF2">
        <w:rPr>
          <w:rFonts w:ascii="Times New Roman" w:hAnsi="Times New Roman" w:cs="Times New Roman"/>
        </w:rPr>
        <w:t xml:space="preserve">Follow the steps below to plan networks for DR of the primary and standby VMware-aCloud in about </w:t>
      </w:r>
      <w:r w:rsidRPr="00445171">
        <w:rPr>
          <w:rFonts w:ascii="Times New Roman" w:hAnsi="Times New Roman" w:cs="Times New Roman"/>
        </w:rPr>
        <w:t>15</w:t>
      </w:r>
      <w:r w:rsidRPr="00437AF2">
        <w:rPr>
          <w:rFonts w:ascii="Times New Roman" w:hAnsi="Times New Roman" w:cs="Times New Roman"/>
        </w:rPr>
        <w:t xml:space="preserve"> minutes.</w:t>
      </w:r>
    </w:p>
    <w:p w:rsidR="00DA0D0E" w:rsidRPr="00445171" w:rsidRDefault="006C1197">
      <w:pPr>
        <w:pStyle w:val="SANGFOR6"/>
        <w:numPr>
          <w:ilvl w:val="0"/>
          <w:numId w:val="20"/>
        </w:numPr>
        <w:rPr>
          <w:rFonts w:ascii="Times New Roman" w:eastAsia="Microsoft YaHei" w:hAnsi="Times New Roman" w:cs="Times New Roman"/>
          <w:bCs/>
        </w:rPr>
      </w:pPr>
      <w:r w:rsidRPr="00437AF2">
        <w:rPr>
          <w:rFonts w:ascii="Times New Roman" w:hAnsi="Times New Roman" w:cs="Times New Roman"/>
        </w:rPr>
        <w:t xml:space="preserve">Log in to the management portal of the primary aCMP system, and add the vCenter cluster in </w:t>
      </w:r>
      <w:r w:rsidRPr="00445171">
        <w:rPr>
          <w:rFonts w:ascii="Times New Roman" w:hAnsi="Times New Roman" w:cs="Times New Roman"/>
        </w:rPr>
        <w:t>System</w:t>
      </w:r>
      <w:r w:rsidRPr="00437AF2">
        <w:rPr>
          <w:rFonts w:ascii="Times New Roman" w:hAnsi="Times New Roman" w:cs="Times New Roman"/>
        </w:rPr>
        <w:t>-</w:t>
      </w:r>
      <w:r w:rsidRPr="00445171">
        <w:rPr>
          <w:rFonts w:ascii="Times New Roman" w:hAnsi="Times New Roman" w:cs="Times New Roman"/>
        </w:rPr>
        <w:t>Cluster</w:t>
      </w:r>
      <w:r w:rsidRPr="00437AF2">
        <w:rPr>
          <w:rFonts w:ascii="Times New Roman" w:hAnsi="Times New Roman" w:cs="Times New Roman"/>
        </w:rPr>
        <w:t>.</w:t>
      </w:r>
    </w:p>
    <w:p w:rsidR="00DA0D0E" w:rsidRPr="00445171" w:rsidRDefault="006C1197">
      <w:pPr>
        <w:pStyle w:val="SANGFOR6"/>
        <w:numPr>
          <w:ilvl w:val="0"/>
          <w:numId w:val="20"/>
        </w:numPr>
        <w:rPr>
          <w:rFonts w:ascii="Times New Roman" w:eastAsia="Microsoft YaHei" w:hAnsi="Times New Roman" w:cs="Times New Roman"/>
          <w:bCs/>
        </w:rPr>
      </w:pPr>
      <w:r w:rsidRPr="00437AF2">
        <w:rPr>
          <w:rFonts w:ascii="Times New Roman" w:hAnsi="Times New Roman" w:cs="Times New Roman"/>
        </w:rPr>
        <w:lastRenderedPageBreak/>
        <w:t xml:space="preserve">Create a DR plan under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w:t>
      </w:r>
      <w:r w:rsidRPr="00437AF2">
        <w:rPr>
          <w:rFonts w:ascii="Times New Roman" w:hAnsi="Times New Roman" w:cs="Times New Roman"/>
        </w:rPr>
        <w:t xml:space="preserve">y - </w:t>
      </w:r>
      <w:r w:rsidRPr="00445171">
        <w:rPr>
          <w:rFonts w:ascii="Times New Roman" w:hAnsi="Times New Roman" w:cs="Times New Roman"/>
        </w:rPr>
        <w:t>Disaster Recovery Plan</w:t>
      </w:r>
      <w:r w:rsidRPr="00437AF2">
        <w:rPr>
          <w:rFonts w:ascii="Times New Roman" w:hAnsi="Times New Roman" w:cs="Times New Roman"/>
        </w:rPr>
        <w:t xml:space="preserve">, </w:t>
      </w:r>
      <w:r w:rsidRPr="00445171">
        <w:rPr>
          <w:rFonts w:ascii="Times New Roman" w:hAnsi="Times New Roman" w:cs="Times New Roman"/>
        </w:rPr>
        <w:t>where:</w:t>
      </w:r>
    </w:p>
    <w:p w:rsidR="00DA0D0E" w:rsidRPr="00445171" w:rsidRDefault="006C1197">
      <w:pPr>
        <w:pStyle w:val="SANGFOR6"/>
        <w:numPr>
          <w:ilvl w:val="0"/>
          <w:numId w:val="21"/>
        </w:numPr>
        <w:rPr>
          <w:rFonts w:ascii="Times New Roman" w:eastAsia="Microsoft YaHei" w:hAnsi="Times New Roman" w:cs="Times New Roman"/>
          <w:bCs/>
        </w:rPr>
      </w:pPr>
      <w:r w:rsidRPr="00437AF2">
        <w:rPr>
          <w:rFonts w:ascii="Times New Roman" w:hAnsi="Times New Roman" w:cs="Times New Roman"/>
        </w:rPr>
        <w:t>Select the VMware data center for the primary site.</w:t>
      </w:r>
    </w:p>
    <w:p w:rsidR="00DA0D0E" w:rsidRPr="00445171" w:rsidRDefault="006C1197">
      <w:pPr>
        <w:pStyle w:val="SANGFOR6"/>
        <w:numPr>
          <w:ilvl w:val="0"/>
          <w:numId w:val="21"/>
        </w:numPr>
        <w:rPr>
          <w:rFonts w:ascii="Times New Roman" w:eastAsia="Microsoft YaHei" w:hAnsi="Times New Roman" w:cs="Times New Roman"/>
          <w:bCs/>
        </w:rPr>
      </w:pPr>
      <w:r w:rsidRPr="00437AF2">
        <w:rPr>
          <w:rFonts w:ascii="Times New Roman" w:hAnsi="Times New Roman" w:cs="Times New Roman"/>
        </w:rPr>
        <w:t>Select the standby data center of the aCloud for the standby site.</w:t>
      </w:r>
    </w:p>
    <w:p w:rsidR="00DA0D0E" w:rsidRPr="00445171" w:rsidRDefault="006C1197">
      <w:pPr>
        <w:pStyle w:val="SANGFOR6"/>
        <w:numPr>
          <w:ilvl w:val="0"/>
          <w:numId w:val="21"/>
        </w:numPr>
        <w:rPr>
          <w:rFonts w:ascii="Times New Roman" w:eastAsia="Microsoft YaHei" w:hAnsi="Times New Roman" w:cs="Times New Roman"/>
          <w:bCs/>
        </w:rPr>
      </w:pPr>
      <w:r w:rsidRPr="00437AF2">
        <w:rPr>
          <w:rFonts w:ascii="Times New Roman" w:hAnsi="Times New Roman" w:cs="Times New Roman"/>
        </w:rPr>
        <w:t>Select "</w:t>
      </w:r>
      <w:r w:rsidRPr="00445171">
        <w:rPr>
          <w:rFonts w:ascii="Times New Roman" w:hAnsi="Times New Roman" w:cs="Times New Roman"/>
        </w:rPr>
        <w:t>2008</w:t>
      </w:r>
      <w:r w:rsidRPr="00437AF2">
        <w:rPr>
          <w:rFonts w:ascii="Times New Roman" w:hAnsi="Times New Roman" w:cs="Times New Roman"/>
        </w:rPr>
        <w:t>-VM" or "Ubuntu-VM" for the cloud host.</w:t>
      </w:r>
    </w:p>
    <w:p w:rsidR="00DA0D0E" w:rsidRPr="00445171" w:rsidRDefault="006C1197">
      <w:pPr>
        <w:pStyle w:val="SANGFOR6"/>
        <w:numPr>
          <w:ilvl w:val="0"/>
          <w:numId w:val="21"/>
        </w:numPr>
        <w:rPr>
          <w:rFonts w:ascii="Times New Roman" w:eastAsia="Microsoft YaHei" w:hAnsi="Times New Roman" w:cs="Times New Roman"/>
          <w:bCs/>
        </w:rPr>
      </w:pPr>
      <w:r w:rsidRPr="00437AF2">
        <w:rPr>
          <w:rFonts w:ascii="Times New Roman" w:hAnsi="Times New Roman" w:cs="Times New Roman"/>
        </w:rPr>
        <w:t xml:space="preserve">In the </w:t>
      </w:r>
      <w:r w:rsidRPr="00445171">
        <w:rPr>
          <w:rFonts w:ascii="Times New Roman" w:hAnsi="Times New Roman" w:cs="Times New Roman"/>
        </w:rPr>
        <w:t>Remote Disaster Recovery</w:t>
      </w:r>
      <w:r w:rsidRPr="00437AF2">
        <w:rPr>
          <w:rFonts w:ascii="Times New Roman" w:hAnsi="Times New Roman" w:cs="Times New Roman"/>
        </w:rPr>
        <w:t xml:space="preserve"> mode, select "By minute" for the DR frequency (</w:t>
      </w:r>
      <w:r w:rsidRPr="00437AF2">
        <w:rPr>
          <w:rFonts w:ascii="Times New Roman" w:hAnsi="Times New Roman" w:cs="Times New Roman"/>
          <w:b/>
        </w:rPr>
        <w:t xml:space="preserve">the DR frequency is tested according to the requirements of the customer. If no requirements are proposed, the RPO is tested at the DR frequency of </w:t>
      </w:r>
      <w:r w:rsidRPr="00445171">
        <w:rPr>
          <w:rFonts w:ascii="Times New Roman" w:hAnsi="Times New Roman" w:cs="Times New Roman"/>
          <w:b/>
        </w:rPr>
        <w:t>10</w:t>
      </w:r>
      <w:r w:rsidRPr="00437AF2">
        <w:rPr>
          <w:rFonts w:ascii="Times New Roman" w:hAnsi="Times New Roman" w:cs="Times New Roman"/>
          <w:b/>
        </w:rPr>
        <w:t xml:space="preserve"> minutes</w:t>
      </w:r>
      <w:r w:rsidRPr="00437AF2">
        <w:rPr>
          <w:rFonts w:ascii="Times New Roman" w:hAnsi="Times New Roman" w:cs="Times New Roman"/>
        </w:rPr>
        <w:t xml:space="preserve">). Select "Virtual storage volume </w:t>
      </w:r>
      <w:r w:rsidRPr="00445171">
        <w:rPr>
          <w:rFonts w:ascii="Times New Roman" w:hAnsi="Times New Roman" w:cs="Times New Roman"/>
        </w:rPr>
        <w:t>1</w:t>
      </w:r>
      <w:r w:rsidRPr="00437AF2">
        <w:rPr>
          <w:rFonts w:ascii="Times New Roman" w:hAnsi="Times New Roman" w:cs="Times New Roman"/>
        </w:rPr>
        <w:t>" of the standby data center of the aCloud for the remote DR location.</w:t>
      </w:r>
    </w:p>
    <w:p w:rsidR="00DA0D0E" w:rsidRPr="00445171" w:rsidRDefault="006C1197">
      <w:pPr>
        <w:pStyle w:val="SANGFOR6"/>
        <w:numPr>
          <w:ilvl w:val="0"/>
          <w:numId w:val="21"/>
        </w:numPr>
        <w:rPr>
          <w:rFonts w:ascii="Times New Roman" w:eastAsia="Microsoft YaHei" w:hAnsi="Times New Roman" w:cs="Times New Roman"/>
          <w:bCs/>
        </w:rPr>
      </w:pPr>
      <w:r w:rsidRPr="00445171">
        <w:rPr>
          <w:rFonts w:ascii="Times New Roman" w:hAnsi="Times New Roman" w:cs="Times New Roman"/>
        </w:rPr>
        <w:t>Select "Implement the DR plan immediately after creating it", and then click "Submit and configure a network for the standby site".</w:t>
      </w:r>
    </w:p>
    <w:p w:rsidR="00DA0D0E" w:rsidRPr="00445171" w:rsidRDefault="00DA0D0E">
      <w:pPr>
        <w:pStyle w:val="SANGFOR6"/>
        <w:rPr>
          <w:rFonts w:ascii="Times New Roman" w:eastAsia="Microsoft YaHei" w:hAnsi="Times New Roman" w:cs="Times New Roman"/>
        </w:rPr>
      </w:pPr>
    </w:p>
    <w:p w:rsidR="00DA0D0E" w:rsidRPr="00445171" w:rsidRDefault="006C1197">
      <w:pPr>
        <w:pStyle w:val="SANGFOR22"/>
        <w:rPr>
          <w:rFonts w:cs="Times New Roman"/>
        </w:rPr>
      </w:pPr>
      <w:bookmarkStart w:id="25" w:name="_Toc13838287"/>
      <w:r w:rsidRPr="00437AF2">
        <w:rPr>
          <w:rFonts w:cs="Times New Roman"/>
        </w:rPr>
        <w:t>Testing the Plans for Network Addresses</w:t>
      </w:r>
      <w:bookmarkEnd w:id="25"/>
    </w:p>
    <w:tbl>
      <w:tblPr>
        <w:tblW w:w="949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3114"/>
        <w:gridCol w:w="1843"/>
        <w:gridCol w:w="4536"/>
      </w:tblGrid>
      <w:tr w:rsidR="00DA0D0E" w:rsidRPr="00437AF2">
        <w:tc>
          <w:tcPr>
            <w:tcW w:w="3114"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Address</w:t>
            </w:r>
          </w:p>
        </w:tc>
        <w:tc>
          <w:tcPr>
            <w:tcW w:w="1843"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 xml:space="preserve">Account </w:t>
            </w:r>
          </w:p>
        </w:tc>
        <w:tc>
          <w:tcPr>
            <w:tcW w:w="4536"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45171">
              <w:rPr>
                <w:rFonts w:ascii="Times New Roman" w:hAnsi="Times New Roman" w:cs="Times New Roman"/>
                <w:b/>
              </w:rPr>
              <w:t>Function</w:t>
            </w:r>
          </w:p>
        </w:tc>
      </w:tr>
      <w:tr w:rsidR="00DA0D0E" w:rsidRPr="00437AF2">
        <w:tc>
          <w:tcPr>
            <w:tcW w:w="3114" w:type="dxa"/>
          </w:tcPr>
          <w:p w:rsidR="00DA0D0E" w:rsidRPr="00445171" w:rsidRDefault="004C6935">
            <w:pPr>
              <w:pStyle w:val="10"/>
              <w:rPr>
                <w:rFonts w:ascii="Times New Roman" w:hAnsi="Times New Roman" w:cs="Times New Roman"/>
                <w:bCs/>
              </w:rPr>
            </w:pPr>
            <w:hyperlink r:id="rId14" w:history="1">
              <w:r w:rsidR="006C1197" w:rsidRPr="00445171">
                <w:rPr>
                  <w:rFonts w:ascii="Times New Roman" w:hAnsi="Times New Roman" w:cs="Times New Roman"/>
                </w:rPr>
                <w:t>https://172.16.200.100</w:t>
              </w:r>
            </w:hyperlink>
          </w:p>
          <w:p w:rsidR="00DA0D0E" w:rsidRPr="00445171" w:rsidRDefault="00DA0D0E">
            <w:pPr>
              <w:pStyle w:val="10"/>
              <w:rPr>
                <w:rFonts w:ascii="Times New Roman" w:hAnsi="Times New Roman" w:cs="Times New Roman"/>
                <w:bCs/>
              </w:rPr>
            </w:pPr>
          </w:p>
          <w:p w:rsidR="00DA0D0E" w:rsidRPr="00445171" w:rsidRDefault="006C1197">
            <w:pPr>
              <w:pStyle w:val="10"/>
              <w:rPr>
                <w:rFonts w:ascii="Times New Roman" w:hAnsi="Times New Roman" w:cs="Times New Roman"/>
                <w:bCs/>
              </w:rPr>
            </w:pPr>
            <w:r w:rsidRPr="00445171">
              <w:rPr>
                <w:rFonts w:ascii="Times New Roman" w:hAnsi="Times New Roman" w:cs="Times New Roman"/>
              </w:rPr>
              <w:t>https://172.16.200.200</w:t>
            </w:r>
          </w:p>
        </w:tc>
        <w:tc>
          <w:tcPr>
            <w:tcW w:w="184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admin/admin</w:t>
            </w:r>
          </w:p>
          <w:p w:rsidR="00DA0D0E" w:rsidRPr="00445171" w:rsidRDefault="006C1197">
            <w:pPr>
              <w:pStyle w:val="10"/>
              <w:rPr>
                <w:rFonts w:ascii="Times New Roman" w:hAnsi="Times New Roman" w:cs="Times New Roman"/>
                <w:bCs/>
              </w:rPr>
            </w:pPr>
            <w:r w:rsidRPr="00437AF2">
              <w:rPr>
                <w:rFonts w:ascii="Times New Roman" w:hAnsi="Times New Roman" w:cs="Times New Roman"/>
              </w:rPr>
              <w:t>The organization administrator created by oneself</w:t>
            </w:r>
          </w:p>
        </w:tc>
        <w:tc>
          <w:tcPr>
            <w:tcW w:w="453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Address of the aCloud cluster. There are two purposes: </w:t>
            </w:r>
            <w:r w:rsidRPr="00445171">
              <w:rPr>
                <w:rFonts w:ascii="Times New Roman" w:hAnsi="Times New Roman" w:cs="Times New Roman"/>
              </w:rPr>
              <w:t>1</w:t>
            </w:r>
            <w:r w:rsidRPr="00437AF2">
              <w:rPr>
                <w:rFonts w:ascii="Times New Roman" w:hAnsi="Times New Roman" w:cs="Times New Roman"/>
              </w:rPr>
              <w:t xml:space="preserve">. Manage the aCloud cluster by the admin user; </w:t>
            </w:r>
          </w:p>
          <w:p w:rsidR="00DA0D0E" w:rsidRPr="00445171" w:rsidRDefault="006C1197">
            <w:pPr>
              <w:pStyle w:val="10"/>
              <w:rPr>
                <w:rFonts w:ascii="Times New Roman" w:hAnsi="Times New Roman" w:cs="Times New Roman"/>
                <w:bCs/>
              </w:rPr>
            </w:pPr>
            <w:r w:rsidRPr="00445171">
              <w:rPr>
                <w:rFonts w:ascii="Times New Roman" w:hAnsi="Times New Roman" w:cs="Times New Roman"/>
              </w:rPr>
              <w:t>2</w:t>
            </w:r>
            <w:r w:rsidRPr="00437AF2">
              <w:rPr>
                <w:rFonts w:ascii="Times New Roman" w:hAnsi="Times New Roman" w:cs="Times New Roman"/>
              </w:rPr>
              <w:t>. Manage the subordinated cloud managed users  by the organization administrator.</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https://172.16.200.150:4430</w:t>
            </w:r>
          </w:p>
        </w:tc>
        <w:tc>
          <w:tcPr>
            <w:tcW w:w="184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admin/admin</w:t>
            </w:r>
          </w:p>
        </w:tc>
        <w:tc>
          <w:tcPr>
            <w:tcW w:w="453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The management portal of the primary aCMP system. It is used to manage all clusters in a unified manner. Usually, this address can be used to manage the entire platform.</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https://172.16.200.151:4430</w:t>
            </w:r>
          </w:p>
        </w:tc>
        <w:tc>
          <w:tcPr>
            <w:tcW w:w="184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admin/admin</w:t>
            </w:r>
          </w:p>
        </w:tc>
        <w:tc>
          <w:tcPr>
            <w:tcW w:w="453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The management portal of the standby aCMP system. It is used to take over the failed primary aCMP.</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https://172.16.200.150</w:t>
            </w:r>
          </w:p>
        </w:tc>
        <w:tc>
          <w:tcPr>
            <w:tcW w:w="184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The cloud managed user </w:t>
            </w:r>
            <w:r w:rsidRPr="00437AF2">
              <w:rPr>
                <w:rFonts w:ascii="Times New Roman" w:hAnsi="Times New Roman" w:cs="Times New Roman"/>
              </w:rPr>
              <w:lastRenderedPageBreak/>
              <w:t>created by oneself</w:t>
            </w:r>
          </w:p>
        </w:tc>
        <w:tc>
          <w:tcPr>
            <w:tcW w:w="453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lastRenderedPageBreak/>
              <w:t>Self-servicing portal. It is provided for users and organization administrators.</w:t>
            </w:r>
          </w:p>
        </w:tc>
      </w:tr>
      <w:tr w:rsidR="00DA0D0E" w:rsidRPr="00437AF2">
        <w:tc>
          <w:tcPr>
            <w:tcW w:w="3114"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https://172.16.200.250</w:t>
            </w:r>
          </w:p>
        </w:tc>
        <w:tc>
          <w:tcPr>
            <w:tcW w:w="184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administrator@vsphere.local/admin@123</w:t>
            </w:r>
          </w:p>
        </w:tc>
        <w:tc>
          <w:tcPr>
            <w:tcW w:w="4536"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 xml:space="preserve">Login method for the </w:t>
            </w:r>
            <w:r w:rsidRPr="00445171">
              <w:rPr>
                <w:rFonts w:ascii="Times New Roman" w:hAnsi="Times New Roman" w:cs="Times New Roman"/>
              </w:rPr>
              <w:t>vCenter</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22"/>
        <w:rPr>
          <w:rFonts w:cs="Times New Roman"/>
        </w:rPr>
      </w:pPr>
      <w:bookmarkStart w:id="26" w:name="_Toc13838288"/>
      <w:r w:rsidRPr="00437AF2">
        <w:rPr>
          <w:rFonts w:cs="Times New Roman"/>
        </w:rPr>
        <w:t>Summarizing the Test Items (Listing the Highlight Functions)</w:t>
      </w:r>
      <w:bookmarkEnd w:id="26"/>
    </w:p>
    <w:tbl>
      <w:tblPr>
        <w:tblW w:w="949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980"/>
        <w:gridCol w:w="3113"/>
        <w:gridCol w:w="1423"/>
        <w:gridCol w:w="2977"/>
      </w:tblGrid>
      <w:tr w:rsidR="00DA0D0E" w:rsidRPr="00437AF2">
        <w:tc>
          <w:tcPr>
            <w:tcW w:w="1980"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Classification</w:t>
            </w:r>
          </w:p>
        </w:tc>
        <w:tc>
          <w:tcPr>
            <w:tcW w:w="3113"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Item</w:t>
            </w:r>
          </w:p>
        </w:tc>
        <w:tc>
          <w:tcPr>
            <w:tcW w:w="1423"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Recommended Item</w:t>
            </w:r>
          </w:p>
        </w:tc>
        <w:tc>
          <w:tcPr>
            <w:tcW w:w="2977" w:type="dxa"/>
            <w:tcBorders>
              <w:bottom w:val="single" w:sz="12" w:space="0" w:color="666666"/>
            </w:tcBorders>
            <w:shd w:val="pct10" w:color="auto" w:fill="auto"/>
          </w:tcPr>
          <w:p w:rsidR="00DA0D0E" w:rsidRPr="00445171" w:rsidRDefault="006C1197">
            <w:pPr>
              <w:pStyle w:val="10"/>
              <w:rPr>
                <w:rFonts w:ascii="Times New Roman" w:hAnsi="Times New Roman" w:cs="Times New Roman"/>
                <w:b/>
                <w:bCs/>
              </w:rPr>
            </w:pPr>
            <w:r w:rsidRPr="00437AF2">
              <w:rPr>
                <w:rFonts w:ascii="Times New Roman" w:hAnsi="Times New Roman" w:cs="Times New Roman"/>
                <w:b/>
              </w:rPr>
              <w:t>Remarks</w:t>
            </w:r>
          </w:p>
        </w:tc>
      </w:tr>
      <w:tr w:rsidR="00DA0D0E" w:rsidRPr="00437AF2">
        <w:tc>
          <w:tcPr>
            <w:tcW w:w="1980" w:type="dxa"/>
            <w:vMerge w:val="restart"/>
          </w:tcPr>
          <w:p w:rsidR="00DA0D0E" w:rsidRPr="00445171" w:rsidRDefault="006C1197">
            <w:pPr>
              <w:pStyle w:val="10"/>
              <w:rPr>
                <w:rFonts w:ascii="Times New Roman" w:hAnsi="Times New Roman" w:cs="Times New Roman"/>
                <w:bCs/>
              </w:rPr>
            </w:pPr>
            <w:r w:rsidRPr="00437AF2">
              <w:rPr>
                <w:rFonts w:ascii="Times New Roman" w:hAnsi="Times New Roman" w:cs="Times New Roman"/>
              </w:rPr>
              <w:t>Testing Local DR</w:t>
            </w: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Fast Backup and Restoration</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CDP Backup and Fast Reboot</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Fast CDP Restoration for Files Deleted by Mistake</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CDP Backup and Fast Restoration</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val="restart"/>
          </w:tcPr>
          <w:p w:rsidR="00DA0D0E" w:rsidRPr="00445171" w:rsidRDefault="006C1197">
            <w:pPr>
              <w:pStyle w:val="10"/>
              <w:rPr>
                <w:rFonts w:ascii="Times New Roman" w:hAnsi="Times New Roman" w:cs="Times New Roman"/>
                <w:bCs/>
              </w:rPr>
            </w:pPr>
            <w:r w:rsidRPr="00437AF2">
              <w:rPr>
                <w:rFonts w:ascii="Times New Roman" w:hAnsi="Times New Roman" w:cs="Times New Roman"/>
              </w:rPr>
              <w:t>Testing Remote DR of the Primary and Standby aCloud</w:t>
            </w: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Planning the DR Tests</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Planning Migration to the Host</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Restoring to the Standby Site for DR</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37AF2">
              <w:rPr>
                <w:rFonts w:ascii="Times New Roman" w:hAnsi="Times New Roman" w:cs="Times New Roman"/>
              </w:rPr>
              <w:t>Migrating to the Host after Disasters</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val="restart"/>
          </w:tcPr>
          <w:p w:rsidR="00DA0D0E" w:rsidRPr="00445171" w:rsidRDefault="006C1197">
            <w:pPr>
              <w:pStyle w:val="10"/>
              <w:rPr>
                <w:rFonts w:ascii="Times New Roman" w:hAnsi="Times New Roman" w:cs="Times New Roman"/>
                <w:bCs/>
              </w:rPr>
            </w:pPr>
            <w:r w:rsidRPr="00437AF2">
              <w:rPr>
                <w:rFonts w:ascii="Times New Roman" w:hAnsi="Times New Roman" w:cs="Times New Roman"/>
              </w:rPr>
              <w:t>Testing DR of the Primary and Standby aCloud VMware</w:t>
            </w:r>
          </w:p>
        </w:tc>
        <w:tc>
          <w:tcPr>
            <w:tcW w:w="311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Planning the DR Tests</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Planning Migration to the Host</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Restoring to the Standby Site for DR</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r w:rsidR="00DA0D0E" w:rsidRPr="00437AF2">
        <w:tc>
          <w:tcPr>
            <w:tcW w:w="1980" w:type="dxa"/>
            <w:vMerge/>
          </w:tcPr>
          <w:p w:rsidR="00DA0D0E" w:rsidRPr="00445171" w:rsidRDefault="00DA0D0E">
            <w:pPr>
              <w:pStyle w:val="10"/>
              <w:rPr>
                <w:rFonts w:ascii="Times New Roman" w:hAnsi="Times New Roman" w:cs="Times New Roman"/>
                <w:bCs/>
              </w:rPr>
            </w:pPr>
          </w:p>
        </w:tc>
        <w:tc>
          <w:tcPr>
            <w:tcW w:w="3113" w:type="dxa"/>
          </w:tcPr>
          <w:p w:rsidR="00DA0D0E" w:rsidRPr="00445171" w:rsidRDefault="006C1197">
            <w:pPr>
              <w:pStyle w:val="10"/>
              <w:rPr>
                <w:rFonts w:ascii="Times New Roman" w:hAnsi="Times New Roman" w:cs="Times New Roman"/>
                <w:bCs/>
              </w:rPr>
            </w:pPr>
            <w:r w:rsidRPr="00445171">
              <w:rPr>
                <w:rFonts w:ascii="Times New Roman" w:hAnsi="Times New Roman" w:cs="Times New Roman"/>
              </w:rPr>
              <w:t>Migrating to the Host after Disasters</w:t>
            </w:r>
          </w:p>
        </w:tc>
        <w:tc>
          <w:tcPr>
            <w:tcW w:w="1423" w:type="dxa"/>
          </w:tcPr>
          <w:p w:rsidR="00DA0D0E" w:rsidRPr="00445171" w:rsidRDefault="006C1197">
            <w:pPr>
              <w:pStyle w:val="10"/>
              <w:jc w:val="center"/>
              <w:rPr>
                <w:rFonts w:ascii="Times New Roman" w:hAnsi="Times New Roman" w:cs="Times New Roman"/>
                <w:bCs/>
              </w:rPr>
            </w:pPr>
            <w:r w:rsidRPr="00445171">
              <w:rPr>
                <w:rFonts w:ascii="Times New Roman" w:hAnsi="Times New Roman" w:cs="Times New Roman" w:hint="eastAsia"/>
              </w:rPr>
              <w:t>√</w:t>
            </w:r>
          </w:p>
        </w:tc>
        <w:tc>
          <w:tcPr>
            <w:tcW w:w="2977" w:type="dxa"/>
          </w:tcPr>
          <w:p w:rsidR="00DA0D0E" w:rsidRPr="00445171" w:rsidRDefault="00DA0D0E">
            <w:pPr>
              <w:pStyle w:val="10"/>
              <w:rPr>
                <w:rFonts w:ascii="Times New Roman" w:hAnsi="Times New Roman" w:cs="Times New Roman"/>
                <w:bCs/>
              </w:rPr>
            </w:pPr>
          </w:p>
        </w:tc>
      </w:tr>
    </w:tbl>
    <w:p w:rsidR="00DA0D0E" w:rsidRPr="00445171" w:rsidRDefault="00DA0D0E">
      <w:pPr>
        <w:rPr>
          <w:rFonts w:ascii="Times New Roman" w:hAnsi="Times New Roman" w:cs="Times New Roman"/>
        </w:rPr>
      </w:pPr>
    </w:p>
    <w:p w:rsidR="00DA0D0E" w:rsidRPr="00445171" w:rsidRDefault="006C1197">
      <w:pPr>
        <w:rPr>
          <w:rFonts w:ascii="Times New Roman" w:hAnsi="Times New Roman" w:cs="Times New Roman"/>
        </w:rPr>
      </w:pPr>
      <w:r w:rsidRPr="00445171">
        <w:rPr>
          <w:rFonts w:ascii="Times New Roman" w:hAnsi="Times New Roman" w:cs="Times New Roman"/>
        </w:rPr>
        <w:br w:type="page"/>
      </w:r>
    </w:p>
    <w:p w:rsidR="00DA0D0E" w:rsidRPr="00445171" w:rsidRDefault="006C1197">
      <w:pPr>
        <w:pStyle w:val="SANGFOR11"/>
        <w:rPr>
          <w:rFonts w:ascii="Times New Roman" w:hAnsi="Times New Roman" w:cs="Times New Roman"/>
        </w:rPr>
      </w:pPr>
      <w:bookmarkStart w:id="27" w:name="_Toc13838289"/>
      <w:r w:rsidRPr="00445171">
        <w:rPr>
          <w:rFonts w:ascii="Times New Roman" w:hAnsi="Times New Roman" w:cs="Times New Roman"/>
        </w:rPr>
        <w:lastRenderedPageBreak/>
        <w:t>Disaster Recovery Tests</w:t>
      </w:r>
      <w:bookmarkEnd w:id="27"/>
    </w:p>
    <w:p w:rsidR="00DA0D0E" w:rsidRPr="00445171" w:rsidRDefault="006C1197">
      <w:pPr>
        <w:pStyle w:val="SANGFOR22"/>
        <w:rPr>
          <w:rFonts w:cs="Times New Roman"/>
        </w:rPr>
      </w:pPr>
      <w:bookmarkStart w:id="28" w:name="_Toc13838290"/>
      <w:r w:rsidRPr="00437AF2">
        <w:rPr>
          <w:rFonts w:cs="Times New Roman"/>
        </w:rPr>
        <w:t>Testing Local DR</w:t>
      </w:r>
      <w:bookmarkEnd w:id="28"/>
    </w:p>
    <w:p w:rsidR="00DA0D0E" w:rsidRPr="00445171" w:rsidRDefault="006C1197">
      <w:pPr>
        <w:pStyle w:val="SANGFOR33"/>
        <w:rPr>
          <w:rFonts w:cs="Times New Roman"/>
          <w:sz w:val="24"/>
        </w:rPr>
      </w:pPr>
      <w:bookmarkStart w:id="29" w:name="_Toc13838291"/>
      <w:r w:rsidRPr="00437AF2">
        <w:rPr>
          <w:rFonts w:cs="Times New Roman"/>
          <w:sz w:val="24"/>
        </w:rPr>
        <w:t>Fast Backup and Restoration</w:t>
      </w:r>
      <w:bookmarkEnd w:id="29"/>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37AF2">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37AF2">
              <w:rPr>
                <w:rFonts w:ascii="Times New Roman" w:hAnsi="Times New Roman" w:cs="Times New Roman"/>
              </w:rPr>
              <w:t xml:space="preserve">To prevent the application systems of an VM from being unavailable due to physical failures such as disks and hosts, you can back up the disks and configuration files of the VM for remote storage. After a catastrophic failure, you can rebuild the aCloud platform, and restore the VM to run on any host. (about </w:t>
            </w:r>
            <w:r w:rsidRPr="00445171">
              <w:rPr>
                <w:rFonts w:ascii="Times New Roman" w:hAnsi="Times New Roman" w:cs="Times New Roman"/>
              </w:rPr>
              <w:t>8</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37AF2">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2"/>
              </w:numPr>
              <w:rPr>
                <w:rFonts w:ascii="Times New Roman" w:hAnsi="Times New Roman" w:cs="Times New Roman"/>
              </w:rPr>
            </w:pPr>
            <w:r w:rsidRPr="00437AF2">
              <w:rPr>
                <w:rFonts w:ascii="Times New Roman" w:hAnsi="Times New Roman" w:cs="Times New Roman"/>
              </w:rPr>
              <w:t>Select a folder on the client PC for sharing files.</w:t>
            </w:r>
          </w:p>
          <w:p w:rsidR="00DA0D0E" w:rsidRPr="00445171" w:rsidRDefault="006C1197">
            <w:pPr>
              <w:pStyle w:val="Char1"/>
              <w:numPr>
                <w:ilvl w:val="0"/>
                <w:numId w:val="22"/>
              </w:numPr>
              <w:rPr>
                <w:rFonts w:ascii="Times New Roman" w:hAnsi="Times New Roman" w:cs="Times New Roman"/>
              </w:rPr>
            </w:pPr>
            <w:r w:rsidRPr="00437AF2">
              <w:rPr>
                <w:rFonts w:ascii="Times New Roman" w:hAnsi="Times New Roman" w:cs="Times New Roman"/>
              </w:rPr>
              <w:t>Log in to the management portal of the primary aCMP system, and clone Ubuntu-xc to an Ubuntu-xc</w:t>
            </w:r>
            <w:r w:rsidRPr="00445171">
              <w:rPr>
                <w:rFonts w:ascii="Times New Roman" w:hAnsi="Times New Roman" w:cs="Times New Roman"/>
              </w:rPr>
              <w:t>01</w:t>
            </w:r>
            <w:r w:rsidRPr="00437AF2">
              <w:rPr>
                <w:rFonts w:ascii="Times New Roman" w:hAnsi="Times New Roman" w:cs="Times New Roman"/>
              </w:rPr>
              <w:t>.</w:t>
            </w:r>
          </w:p>
          <w:p w:rsidR="00DA0D0E" w:rsidRPr="00445171" w:rsidRDefault="006C1197">
            <w:pPr>
              <w:pStyle w:val="Char1"/>
              <w:numPr>
                <w:ilvl w:val="0"/>
                <w:numId w:val="22"/>
              </w:numPr>
              <w:rPr>
                <w:rFonts w:ascii="Times New Roman" w:hAnsi="Times New Roman" w:cs="Times New Roman"/>
              </w:rPr>
            </w:pPr>
            <w:r w:rsidRPr="00437AF2">
              <w:rPr>
                <w:rFonts w:ascii="Times New Roman" w:hAnsi="Times New Roman" w:cs="Times New Roman"/>
              </w:rPr>
              <w:t>[Back up] Select "Create Backup" for the VM Ubuntu-xc</w:t>
            </w:r>
            <w:r w:rsidRPr="00445171">
              <w:rPr>
                <w:rFonts w:ascii="Times New Roman" w:hAnsi="Times New Roman" w:cs="Times New Roman"/>
              </w:rPr>
              <w:t>01</w:t>
            </w:r>
            <w:r w:rsidRPr="00437AF2">
              <w:rPr>
                <w:rFonts w:ascii="Times New Roman" w:hAnsi="Times New Roman" w:cs="Times New Roman"/>
              </w:rPr>
              <w:t>, add sharing Windows files for target storage, and enter the path, account and password of the client PC for sharing (</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4</w:t>
            </w:r>
            <w:r w:rsidRPr="00437AF2">
              <w:rPr>
                <w:rFonts w:ascii="Times New Roman" w:hAnsi="Times New Roman" w:cs="Times New Roman"/>
              </w:rPr>
              <w:t xml:space="preserve"> GB, about </w:t>
            </w:r>
            <w:r w:rsidRPr="00445171">
              <w:rPr>
                <w:rFonts w:ascii="Times New Roman" w:hAnsi="Times New Roman" w:cs="Times New Roman"/>
              </w:rPr>
              <w:t>3</w:t>
            </w:r>
            <w:r w:rsidRPr="00437AF2">
              <w:rPr>
                <w:rFonts w:ascii="Times New Roman" w:hAnsi="Times New Roman" w:cs="Times New Roman"/>
              </w:rPr>
              <w:t xml:space="preserve"> minutes). </w:t>
            </w:r>
          </w:p>
          <w:p w:rsidR="00DA0D0E" w:rsidRPr="00445171" w:rsidRDefault="006C1197">
            <w:pPr>
              <w:pStyle w:val="Char1"/>
              <w:numPr>
                <w:ilvl w:val="0"/>
                <w:numId w:val="22"/>
              </w:numPr>
              <w:rPr>
                <w:rFonts w:ascii="Times New Roman" w:hAnsi="Times New Roman" w:cs="Times New Roman"/>
              </w:rPr>
            </w:pPr>
            <w:r w:rsidRPr="00437AF2">
              <w:rPr>
                <w:rFonts w:ascii="Times New Roman" w:hAnsi="Times New Roman" w:cs="Times New Roman"/>
              </w:rPr>
              <w:t>Delete the boot files of the VM Ubuntu-xc</w:t>
            </w:r>
            <w:r w:rsidRPr="00445171">
              <w:rPr>
                <w:rFonts w:ascii="Times New Roman" w:hAnsi="Times New Roman" w:cs="Times New Roman"/>
              </w:rPr>
              <w:t>01</w:t>
            </w:r>
            <w:r w:rsidRPr="00437AF2">
              <w:rPr>
                <w:rFonts w:ascii="Times New Roman" w:hAnsi="Times New Roman" w:cs="Times New Roman"/>
              </w:rPr>
              <w:t xml:space="preserve"> (simulate the system failures; the path is sudo rm –rf /boot* on the background). Turn off the VM, and turn it on again. Then fail to log in to the system.</w:t>
            </w:r>
          </w:p>
          <w:p w:rsidR="00DA0D0E" w:rsidRPr="00445171" w:rsidRDefault="006C1197">
            <w:pPr>
              <w:pStyle w:val="Char1"/>
              <w:numPr>
                <w:ilvl w:val="0"/>
                <w:numId w:val="22"/>
              </w:numPr>
              <w:rPr>
                <w:rFonts w:ascii="Times New Roman" w:hAnsi="Times New Roman" w:cs="Times New Roman"/>
              </w:rPr>
            </w:pPr>
            <w:r w:rsidRPr="00437AF2">
              <w:rPr>
                <w:rFonts w:ascii="Times New Roman" w:hAnsi="Times New Roman" w:cs="Times New Roman"/>
              </w:rPr>
              <w:t xml:space="preserve">[Restore] Open the details of the cloud host, and find the backup files of the VM in the backup and DR data, and then click "Restore" to restore by "Generating a new cloud host". (about </w:t>
            </w:r>
            <w:r w:rsidRPr="00445171">
              <w:rPr>
                <w:rFonts w:ascii="Times New Roman" w:hAnsi="Times New Roman" w:cs="Times New Roman"/>
              </w:rPr>
              <w:t>5</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ind w:left="420" w:firstLine="0"/>
              <w:rPr>
                <w:rFonts w:ascii="Times New Roman" w:hAnsi="Times New Roman" w:cs="Times New Roman"/>
              </w:rPr>
            </w:pPr>
            <w:r w:rsidRPr="00437AF2">
              <w:rPr>
                <w:rFonts w:ascii="Times New Roman" w:hAnsi="Times New Roman" w:cs="Times New Roman"/>
              </w:rPr>
              <w:t>Restart the VM. It runs normally, and you can log in to the system normally.</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ind w:left="420" w:firstLine="0"/>
              <w:rPr>
                <w:rFonts w:ascii="Times New Roman" w:hAnsi="Times New Roman" w:cs="Times New Roman"/>
              </w:rPr>
            </w:pPr>
            <w:r w:rsidRPr="00437AF2">
              <w:rPr>
                <w:rFonts w:ascii="Times New Roman" w:hAnsi="Times New Roman" w:cs="Times New Roman"/>
              </w:rPr>
              <w:t xml:space="preserve">□ Pass </w:t>
            </w:r>
            <w:r w:rsidR="005674CD" w:rsidRPr="00437AF2">
              <w:rPr>
                <w:rFonts w:ascii="Times New Roman" w:hAnsi="Times New Roman" w:cs="Times New Roman"/>
              </w:rPr>
              <w:t xml:space="preserve">                         </w:t>
            </w:r>
            <w:r w:rsidRPr="00437AF2">
              <w:rPr>
                <w:rFonts w:ascii="Times New Roman" w:hAnsi="Times New Roman" w:cs="Times New Roman" w:hint="eastAsia"/>
              </w:rPr>
              <w:t>□</w:t>
            </w:r>
            <w:r w:rsidRPr="00437AF2">
              <w:rPr>
                <w:rFonts w:ascii="Times New Roman" w:hAnsi="Times New Roman" w:cs="Times New Roman"/>
              </w:rPr>
              <w:t xml:space="preserve"> No pass</w:t>
            </w:r>
          </w:p>
        </w:tc>
      </w:tr>
    </w:tbl>
    <w:p w:rsidR="00DA0D0E" w:rsidRPr="00445171" w:rsidRDefault="006C1197">
      <w:pPr>
        <w:pStyle w:val="SANGFOR33"/>
        <w:rPr>
          <w:rFonts w:cs="Times New Roman"/>
          <w:sz w:val="24"/>
        </w:rPr>
      </w:pPr>
      <w:bookmarkStart w:id="30" w:name="_Toc13838292"/>
      <w:r w:rsidRPr="00437AF2">
        <w:rPr>
          <w:rFonts w:cs="Times New Roman"/>
          <w:sz w:val="24"/>
        </w:rPr>
        <w:lastRenderedPageBreak/>
        <w:t>CDP Backup and Fast Reboot</w:t>
      </w:r>
      <w:bookmarkEnd w:id="30"/>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37AF2">
              <w:rPr>
                <w:rFonts w:ascii="Times New Roman" w:hAnsi="Times New Roman" w:cs="Times New Roman"/>
              </w:rPr>
              <w:t xml:space="preserve">Recently, the crazy ransomware may cause the internal data of the business system to be destroyed. Such destruction can be avoided by the CDP backup solution with a copy of data at multiple periods </w:t>
            </w:r>
            <w:r w:rsidRPr="00437AF2">
              <w:rPr>
                <w:rFonts w:ascii="Times New Roman" w:hAnsi="Times New Roman" w:cs="Times New Roman"/>
                <w:color w:val="000000" w:themeColor="text1"/>
              </w:rPr>
              <w:t xml:space="preserve">rather than only by the reliability of the server (active-active and multi-copy storage). </w:t>
            </w:r>
            <w:r w:rsidRPr="00437AF2">
              <w:rPr>
                <w:rFonts w:ascii="Times New Roman" w:hAnsi="Times New Roman" w:cs="Times New Roman"/>
              </w:rPr>
              <w:t xml:space="preserve">Upon destruction, the data can be restored to a full copy of the server at a certain time in the past to minimize the risks.  (about </w:t>
            </w:r>
            <w:r w:rsidRPr="00445171">
              <w:rPr>
                <w:rFonts w:ascii="Times New Roman" w:hAnsi="Times New Roman" w:cs="Times New Roman"/>
              </w:rPr>
              <w:t>37</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3"/>
              </w:numPr>
              <w:rPr>
                <w:rFonts w:ascii="Times New Roman" w:hAnsi="Times New Roman" w:cs="Times New Roman"/>
              </w:rPr>
            </w:pPr>
            <w:r w:rsidRPr="00437AF2">
              <w:rPr>
                <w:rFonts w:ascii="Times New Roman" w:hAnsi="Times New Roman" w:cs="Times New Roman"/>
              </w:rPr>
              <w:t xml:space="preserve">Clone two VMs from </w:t>
            </w:r>
            <w:r w:rsidRPr="00445171">
              <w:rPr>
                <w:rFonts w:ascii="Times New Roman" w:hAnsi="Times New Roman" w:cs="Times New Roman"/>
              </w:rPr>
              <w:t>2008</w:t>
            </w:r>
            <w:r w:rsidRPr="00437AF2">
              <w:rPr>
                <w:rFonts w:ascii="Times New Roman" w:hAnsi="Times New Roman" w:cs="Times New Roman"/>
              </w:rPr>
              <w:t>-xc, namely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1</w:t>
            </w:r>
            <w:r w:rsidRPr="00437AF2">
              <w:rPr>
                <w:rFonts w:ascii="Times New Roman" w:hAnsi="Times New Roman" w:cs="Times New Roman"/>
              </w:rPr>
              <w:t xml:space="preserve"> and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2</w:t>
            </w:r>
            <w:r w:rsidRPr="00437AF2">
              <w:rPr>
                <w:rFonts w:ascii="Times New Roman" w:hAnsi="Times New Roman" w:cs="Times New Roman"/>
              </w:rPr>
              <w:t>.</w:t>
            </w:r>
          </w:p>
          <w:p w:rsidR="00DA0D0E" w:rsidRPr="00445171" w:rsidRDefault="006C1197">
            <w:pPr>
              <w:pStyle w:val="Char1"/>
              <w:numPr>
                <w:ilvl w:val="0"/>
                <w:numId w:val="23"/>
              </w:numPr>
              <w:rPr>
                <w:rFonts w:ascii="Times New Roman" w:hAnsi="Times New Roman" w:cs="Times New Roman"/>
              </w:rPr>
            </w:pPr>
            <w:r w:rsidRPr="00437AF2">
              <w:rPr>
                <w:rFonts w:ascii="Times New Roman" w:hAnsi="Times New Roman" w:cs="Times New Roman"/>
              </w:rPr>
              <w:t xml:space="preserve">[CDP Backup] In "Reliable Center" - "Local Backup &amp; CDP" - "CDP Policy", add a CDP policy, set the IO log retention duration to </w:t>
            </w:r>
            <w:r w:rsidRPr="00445171">
              <w:rPr>
                <w:rFonts w:ascii="Times New Roman" w:hAnsi="Times New Roman" w:cs="Times New Roman"/>
              </w:rPr>
              <w:t>3</w:t>
            </w:r>
            <w:r w:rsidRPr="00437AF2">
              <w:rPr>
                <w:rFonts w:ascii="Times New Roman" w:hAnsi="Times New Roman" w:cs="Times New Roman"/>
              </w:rPr>
              <w:t xml:space="preserve"> days, and the IO log interval to </w:t>
            </w:r>
            <w:r w:rsidRPr="00445171">
              <w:rPr>
                <w:rFonts w:ascii="Times New Roman" w:hAnsi="Times New Roman" w:cs="Times New Roman"/>
              </w:rPr>
              <w:t>5</w:t>
            </w:r>
            <w:r w:rsidRPr="00437AF2">
              <w:rPr>
                <w:rFonts w:ascii="Times New Roman" w:hAnsi="Times New Roman" w:cs="Times New Roman"/>
              </w:rPr>
              <w:t xml:space="preserve"> seconds, and the regular backup frequency to "Generate a backup hourly", and the backup retention duration to </w:t>
            </w:r>
            <w:r w:rsidRPr="00445171">
              <w:rPr>
                <w:rFonts w:ascii="Times New Roman" w:hAnsi="Times New Roman" w:cs="Times New Roman"/>
              </w:rPr>
              <w:t>2</w:t>
            </w:r>
            <w:r w:rsidRPr="00437AF2">
              <w:rPr>
                <w:rFonts w:ascii="Times New Roman" w:hAnsi="Times New Roman" w:cs="Times New Roman"/>
              </w:rPr>
              <w:t xml:space="preserve"> weeks. Select virtual storage for the backup directory and IO log storage directory of the VMs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1</w:t>
            </w:r>
            <w:r w:rsidRPr="00437AF2">
              <w:rPr>
                <w:rFonts w:ascii="Times New Roman" w:hAnsi="Times New Roman" w:cs="Times New Roman"/>
              </w:rPr>
              <w:t xml:space="preserve"> and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2</w:t>
            </w:r>
            <w:r w:rsidRPr="00437AF2">
              <w:rPr>
                <w:rFonts w:ascii="Times New Roman" w:hAnsi="Times New Roman" w:cs="Times New Roman"/>
              </w:rPr>
              <w:t xml:space="preserve">. Change the IO log storage size to </w:t>
            </w:r>
            <w:r w:rsidRPr="00445171">
              <w:rPr>
                <w:rFonts w:ascii="Times New Roman" w:hAnsi="Times New Roman" w:cs="Times New Roman"/>
              </w:rPr>
              <w:t>100</w:t>
            </w:r>
            <w:r w:rsidRPr="00437AF2">
              <w:rPr>
                <w:rFonts w:ascii="Times New Roman" w:hAnsi="Times New Roman" w:cs="Times New Roman"/>
              </w:rPr>
              <w:t xml:space="preserve"> GB, and create </w:t>
            </w:r>
            <w:r w:rsidRPr="00445171">
              <w:rPr>
                <w:rFonts w:ascii="Times New Roman" w:hAnsi="Times New Roman" w:cs="Times New Roman"/>
              </w:rPr>
              <w:t>an CDP backup policy for as prompted. Then the system immediately generates a CDP backup. Wait for the CDP backup to be completed. (8</w:t>
            </w:r>
            <w:r w:rsidRPr="00437AF2">
              <w:rPr>
                <w:rFonts w:ascii="Times New Roman" w:hAnsi="Times New Roman" w:cs="Times New Roman"/>
              </w:rPr>
              <w:t>.</w:t>
            </w:r>
            <w:r w:rsidRPr="00445171">
              <w:rPr>
                <w:rFonts w:ascii="Times New Roman" w:hAnsi="Times New Roman" w:cs="Times New Roman"/>
              </w:rPr>
              <w:t>5</w:t>
            </w:r>
            <w:r w:rsidRPr="00437AF2">
              <w:rPr>
                <w:rFonts w:ascii="Times New Roman" w:hAnsi="Times New Roman" w:cs="Times New Roman"/>
              </w:rPr>
              <w:t xml:space="preserve"> GB, about </w:t>
            </w:r>
            <w:r w:rsidRPr="00445171">
              <w:rPr>
                <w:rFonts w:ascii="Times New Roman" w:hAnsi="Times New Roman" w:cs="Times New Roman"/>
              </w:rPr>
              <w:t>30</w:t>
            </w:r>
            <w:r w:rsidRPr="00437AF2">
              <w:rPr>
                <w:rFonts w:ascii="Times New Roman" w:hAnsi="Times New Roman" w:cs="Times New Roman"/>
              </w:rPr>
              <w:t xml:space="preserve"> minutes)</w:t>
            </w:r>
          </w:p>
          <w:p w:rsidR="00DA0D0E" w:rsidRPr="00445171" w:rsidRDefault="006C1197">
            <w:pPr>
              <w:pStyle w:val="Char1"/>
              <w:numPr>
                <w:ilvl w:val="0"/>
                <w:numId w:val="23"/>
              </w:numPr>
              <w:rPr>
                <w:rFonts w:ascii="Times New Roman" w:hAnsi="Times New Roman" w:cs="Times New Roman"/>
              </w:rPr>
            </w:pPr>
            <w:r w:rsidRPr="00437AF2">
              <w:rPr>
                <w:rFonts w:ascii="Times New Roman" w:hAnsi="Times New Roman" w:cs="Times New Roman"/>
              </w:rPr>
              <w:t>Start the VM console, and delete all the files on the desktop of the VM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1</w:t>
            </w:r>
            <w:r w:rsidRPr="00437AF2">
              <w:rPr>
                <w:rFonts w:ascii="Times New Roman" w:hAnsi="Times New Roman" w:cs="Times New Roman"/>
              </w:rPr>
              <w:t xml:space="preserve"> (simulate files lost by incorrect operation)</w:t>
            </w:r>
          </w:p>
          <w:p w:rsidR="00DA0D0E" w:rsidRPr="00445171" w:rsidRDefault="006C1197">
            <w:pPr>
              <w:pStyle w:val="Char1"/>
              <w:numPr>
                <w:ilvl w:val="0"/>
                <w:numId w:val="23"/>
              </w:numPr>
              <w:rPr>
                <w:rFonts w:ascii="Times New Roman" w:hAnsi="Times New Roman" w:cs="Times New Roman"/>
              </w:rPr>
            </w:pPr>
            <w:r w:rsidRPr="00437AF2">
              <w:rPr>
                <w:rFonts w:ascii="Times New Roman" w:hAnsi="Times New Roman" w:cs="Times New Roman"/>
              </w:rPr>
              <w:t xml:space="preserve">[Restore] Open the details of the cloud host, and find the backup files of the VM in the backup and DR data, and click to open items for restoration. Find the items for restoration of IO logs </w:t>
            </w:r>
            <w:r w:rsidRPr="00445171">
              <w:rPr>
                <w:rFonts w:ascii="Times New Roman" w:hAnsi="Times New Roman" w:cs="Times New Roman"/>
              </w:rPr>
              <w:t>5</w:t>
            </w:r>
            <w:r w:rsidRPr="00437AF2">
              <w:rPr>
                <w:rFonts w:ascii="Times New Roman" w:hAnsi="Times New Roman" w:cs="Times New Roman"/>
              </w:rPr>
              <w:t xml:space="preserve"> minutes ago, and then click "Restore" to restore by "Overwriting the original cloud host". </w:t>
            </w:r>
            <w:r w:rsidRPr="00445171">
              <w:rPr>
                <w:rFonts w:ascii="Times New Roman" w:hAnsi="Times New Roman" w:cs="Times New Roman"/>
              </w:rPr>
              <w:t>(about 5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ind w:left="420" w:firstLine="0"/>
              <w:rPr>
                <w:rFonts w:ascii="Times New Roman" w:hAnsi="Times New Roman" w:cs="Times New Roman"/>
              </w:rPr>
            </w:pPr>
            <w:r w:rsidRPr="00437AF2">
              <w:rPr>
                <w:rFonts w:ascii="Times New Roman" w:hAnsi="Times New Roman" w:cs="Times New Roman"/>
              </w:rPr>
              <w:lastRenderedPageBreak/>
              <w:t>After restoration, the VM runs normally, and the files on the desktop are restored.</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DA0D0E">
      <w:pPr>
        <w:pStyle w:val="SANGFOR6"/>
        <w:rPr>
          <w:rFonts w:ascii="Times New Roman" w:eastAsia="Microsoft YaHei" w:hAnsi="Times New Roman" w:cs="Times New Roman"/>
        </w:rPr>
      </w:pPr>
    </w:p>
    <w:p w:rsidR="00DA0D0E" w:rsidRPr="00445171" w:rsidRDefault="006C1197">
      <w:pPr>
        <w:pStyle w:val="SANGFOR33"/>
        <w:rPr>
          <w:rFonts w:cs="Times New Roman"/>
          <w:sz w:val="24"/>
        </w:rPr>
      </w:pPr>
      <w:bookmarkStart w:id="31" w:name="_Toc13838293"/>
      <w:r w:rsidRPr="00437AF2">
        <w:rPr>
          <w:rFonts w:cs="Times New Roman"/>
          <w:sz w:val="24"/>
        </w:rPr>
        <w:t>Fast CDP Restoration for Files Deleted by Mistake</w:t>
      </w:r>
      <w:bookmarkEnd w:id="31"/>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37AF2">
              <w:rPr>
                <w:rFonts w:ascii="Times New Roman" w:hAnsi="Times New Roman" w:cs="Times New Roman"/>
              </w:rPr>
              <w:t xml:space="preserve">During the operation and maintenance (O&amp;M), the administrator deletes a file of the business system in the VM, or a file is damaged due to virus. This may result in the loss of important data. </w:t>
            </w:r>
            <w:r w:rsidRPr="00437AF2">
              <w:rPr>
                <w:rFonts w:ascii="Times New Roman" w:hAnsi="Times New Roman" w:cs="Times New Roman"/>
                <w:color w:val="000000" w:themeColor="text1"/>
              </w:rPr>
              <w:t xml:space="preserve">In this case, it will be time-consuming for restoration by ordinary backup. </w:t>
            </w:r>
            <w:r w:rsidRPr="00437AF2">
              <w:rPr>
                <w:rFonts w:ascii="Times New Roman" w:hAnsi="Times New Roman" w:cs="Times New Roman"/>
              </w:rPr>
              <w:t xml:space="preserve">With the CDP backup solution, one can find the lost or damaged files, and retrieve lost data efficiently (about </w:t>
            </w:r>
            <w:r w:rsidRPr="00445171">
              <w:rPr>
                <w:rFonts w:ascii="Times New Roman" w:hAnsi="Times New Roman" w:cs="Times New Roman"/>
              </w:rPr>
              <w:t>37</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4"/>
              </w:numPr>
              <w:rPr>
                <w:rFonts w:ascii="Times New Roman" w:hAnsi="Times New Roman" w:cs="Times New Roman"/>
              </w:rPr>
            </w:pPr>
            <w:r w:rsidRPr="00437AF2">
              <w:rPr>
                <w:rFonts w:ascii="Times New Roman" w:hAnsi="Times New Roman" w:cs="Times New Roman"/>
              </w:rPr>
              <w:t>Take the VM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2</w:t>
            </w:r>
            <w:r w:rsidRPr="00437AF2">
              <w:rPr>
                <w:rFonts w:ascii="Times New Roman" w:hAnsi="Times New Roman" w:cs="Times New Roman"/>
              </w:rPr>
              <w:t xml:space="preserve"> as an example.</w:t>
            </w:r>
            <w:r w:rsidR="005674CD" w:rsidRPr="00437AF2">
              <w:rPr>
                <w:rFonts w:ascii="Times New Roman" w:hAnsi="Times New Roman" w:cs="Times New Roman"/>
              </w:rPr>
              <w:t xml:space="preserve"> </w:t>
            </w:r>
            <w:r w:rsidRPr="00437AF2">
              <w:rPr>
                <w:rFonts w:ascii="Times New Roman" w:hAnsi="Times New Roman" w:cs="Times New Roman"/>
              </w:rPr>
              <w:t xml:space="preserve">Establish the CDP policy, as shown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p>
          <w:p w:rsidR="00DA0D0E" w:rsidRPr="00445171" w:rsidRDefault="006C1197">
            <w:pPr>
              <w:pStyle w:val="Char1"/>
              <w:numPr>
                <w:ilvl w:val="0"/>
                <w:numId w:val="24"/>
              </w:numPr>
              <w:rPr>
                <w:rFonts w:ascii="Times New Roman" w:hAnsi="Times New Roman" w:cs="Times New Roman"/>
              </w:rPr>
            </w:pPr>
            <w:r w:rsidRPr="00437AF2">
              <w:rPr>
                <w:rFonts w:ascii="Times New Roman" w:hAnsi="Times New Roman" w:cs="Times New Roman"/>
              </w:rPr>
              <w:t>Start the VM console, install an MD</w:t>
            </w:r>
            <w:r w:rsidRPr="00445171">
              <w:rPr>
                <w:rFonts w:ascii="Times New Roman" w:hAnsi="Times New Roman" w:cs="Times New Roman"/>
              </w:rPr>
              <w:t>5</w:t>
            </w:r>
            <w:r w:rsidRPr="00437AF2">
              <w:rPr>
                <w:rFonts w:ascii="Times New Roman" w:hAnsi="Times New Roman" w:cs="Times New Roman"/>
              </w:rPr>
              <w:t xml:space="preserve"> tool, and calculate the MD</w:t>
            </w:r>
            <w:r w:rsidRPr="00445171">
              <w:rPr>
                <w:rFonts w:ascii="Times New Roman" w:hAnsi="Times New Roman" w:cs="Times New Roman"/>
              </w:rPr>
              <w:t>5</w:t>
            </w:r>
            <w:r w:rsidRPr="00437AF2">
              <w:rPr>
                <w:rFonts w:ascii="Times New Roman" w:hAnsi="Times New Roman" w:cs="Times New Roman"/>
              </w:rPr>
              <w:t xml:space="preserve"> of the "controlled terminal.bat" file. Then delete the "controlled terminal.bat" file on the desktop of the VM (simulate files lost by incorrect operation).</w:t>
            </w:r>
          </w:p>
          <w:p w:rsidR="00DA0D0E" w:rsidRPr="00445171" w:rsidRDefault="006C1197">
            <w:pPr>
              <w:pStyle w:val="Char1"/>
              <w:numPr>
                <w:ilvl w:val="0"/>
                <w:numId w:val="24"/>
              </w:numPr>
              <w:rPr>
                <w:rFonts w:ascii="Times New Roman" w:hAnsi="Times New Roman" w:cs="Times New Roman"/>
              </w:rPr>
            </w:pPr>
            <w:r w:rsidRPr="00437AF2">
              <w:rPr>
                <w:rFonts w:ascii="Times New Roman" w:hAnsi="Times New Roman" w:cs="Times New Roman"/>
              </w:rPr>
              <w:t xml:space="preserve">[Restore] Open the details of the cloud host, and find the backup files of the VM in the backup and DR data, and click to open items for restoration. Find the items for restoration of IO logs </w:t>
            </w:r>
            <w:r w:rsidRPr="00445171">
              <w:rPr>
                <w:rFonts w:ascii="Times New Roman" w:hAnsi="Times New Roman" w:cs="Times New Roman"/>
              </w:rPr>
              <w:t>5</w:t>
            </w:r>
            <w:r w:rsidRPr="00437AF2">
              <w:rPr>
                <w:rFonts w:ascii="Times New Roman" w:hAnsi="Times New Roman" w:cs="Times New Roman"/>
              </w:rPr>
              <w:t xml:space="preserve"> minutes ago, and Click "Retrieve Files". In the "Retrieve Files" dialog box, find the deleted files, select the check boxes, and then click </w:t>
            </w:r>
            <w:r w:rsidRPr="00445171">
              <w:rPr>
                <w:rFonts w:ascii="Times New Roman" w:hAnsi="Times New Roman" w:cs="Times New Roman"/>
              </w:rPr>
              <w:t>Download</w:t>
            </w:r>
            <w:r w:rsidRPr="00437AF2">
              <w:rPr>
                <w:rFonts w:ascii="Times New Roman" w:hAnsi="Times New Roman" w:cs="Times New Roman"/>
              </w:rPr>
              <w:t xml:space="preserve">. </w:t>
            </w:r>
            <w:r w:rsidRPr="00445171">
              <w:rPr>
                <w:rFonts w:ascii="Times New Roman" w:hAnsi="Times New Roman" w:cs="Times New Roman"/>
              </w:rPr>
              <w:t>(about 5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ind w:left="420" w:firstLine="0"/>
              <w:rPr>
                <w:rFonts w:ascii="Times New Roman" w:hAnsi="Times New Roman" w:cs="Times New Roman"/>
              </w:rPr>
            </w:pPr>
            <w:r w:rsidRPr="00437AF2">
              <w:rPr>
                <w:rFonts w:ascii="Times New Roman" w:hAnsi="Times New Roman" w:cs="Times New Roman"/>
              </w:rPr>
              <w:t>The MD</w:t>
            </w:r>
            <w:r w:rsidRPr="00445171">
              <w:rPr>
                <w:rFonts w:ascii="Times New Roman" w:hAnsi="Times New Roman" w:cs="Times New Roman"/>
              </w:rPr>
              <w:t>5</w:t>
            </w:r>
            <w:r w:rsidRPr="00437AF2">
              <w:rPr>
                <w:rFonts w:ascii="Times New Roman" w:hAnsi="Times New Roman" w:cs="Times New Roman"/>
              </w:rPr>
              <w:t xml:space="preserve"> files downloaded from the CDP backup are the same as the previous MD</w:t>
            </w:r>
            <w:r w:rsidRPr="00445171">
              <w:rPr>
                <w:rFonts w:ascii="Times New Roman" w:hAnsi="Times New Roman" w:cs="Times New Roman"/>
              </w:rPr>
              <w:t>5</w:t>
            </w:r>
            <w:r w:rsidRPr="00437AF2">
              <w:rPr>
                <w:rFonts w:ascii="Times New Roman" w:hAnsi="Times New Roman" w:cs="Times New Roman"/>
              </w:rPr>
              <w:t xml:space="preserve"> files.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33"/>
        <w:rPr>
          <w:rFonts w:cs="Times New Roman"/>
          <w:sz w:val="24"/>
        </w:rPr>
      </w:pPr>
      <w:bookmarkStart w:id="32" w:name="_Toc13838294"/>
      <w:r w:rsidRPr="00437AF2">
        <w:rPr>
          <w:rFonts w:cs="Times New Roman"/>
          <w:sz w:val="24"/>
        </w:rPr>
        <w:t>CDP Backup and Fast Restoration</w:t>
      </w:r>
      <w:bookmarkEnd w:id="32"/>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37AF2">
              <w:rPr>
                <w:rFonts w:ascii="Times New Roman" w:hAnsi="Times New Roman" w:cs="Times New Roman"/>
              </w:rPr>
              <w:t xml:space="preserve">In the O&amp;M process, the business system is often time-consuming for troubleshooting when suffering from virus or failures. The administrator intends to restore the VM to a new one in time </w:t>
            </w:r>
            <w:r w:rsidRPr="00437AF2">
              <w:rPr>
                <w:rFonts w:ascii="Times New Roman" w:hAnsi="Times New Roman" w:cs="Times New Roman"/>
                <w:color w:val="000000" w:themeColor="text1"/>
              </w:rPr>
              <w:t xml:space="preserve">from the latest backup or each IO log item in the CDO record. </w:t>
            </w:r>
            <w:r w:rsidRPr="00437AF2">
              <w:rPr>
                <w:rFonts w:ascii="Times New Roman" w:hAnsi="Times New Roman" w:cs="Times New Roman"/>
              </w:rPr>
              <w:t xml:space="preserve">(about </w:t>
            </w:r>
            <w:r w:rsidRPr="00445171">
              <w:rPr>
                <w:rFonts w:ascii="Times New Roman" w:hAnsi="Times New Roman" w:cs="Times New Roman"/>
              </w:rPr>
              <w:t>3</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5"/>
              </w:numPr>
              <w:rPr>
                <w:rFonts w:ascii="Times New Roman" w:hAnsi="Times New Roman" w:cs="Times New Roman"/>
              </w:rPr>
            </w:pPr>
            <w:r w:rsidRPr="00437AF2">
              <w:rPr>
                <w:rFonts w:ascii="Times New Roman" w:hAnsi="Times New Roman" w:cs="Times New Roman"/>
              </w:rPr>
              <w:t>Take the VM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2</w:t>
            </w:r>
            <w:r w:rsidRPr="00437AF2">
              <w:rPr>
                <w:rFonts w:ascii="Times New Roman" w:hAnsi="Times New Roman" w:cs="Times New Roman"/>
              </w:rPr>
              <w:t xml:space="preserve"> as an example.</w:t>
            </w:r>
            <w:r w:rsidR="005674CD" w:rsidRPr="00437AF2">
              <w:rPr>
                <w:rFonts w:ascii="Times New Roman" w:hAnsi="Times New Roman" w:cs="Times New Roman"/>
              </w:rPr>
              <w:t xml:space="preserve"> </w:t>
            </w:r>
            <w:r w:rsidRPr="00437AF2">
              <w:rPr>
                <w:rFonts w:ascii="Times New Roman" w:hAnsi="Times New Roman" w:cs="Times New Roman"/>
              </w:rPr>
              <w:t xml:space="preserve">Establish the CDP policy, as shown in Section </w:t>
            </w:r>
            <w:r w:rsidRPr="00445171">
              <w:rPr>
                <w:rFonts w:ascii="Times New Roman" w:hAnsi="Times New Roman" w:cs="Times New Roman"/>
              </w:rPr>
              <w:t>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p>
          <w:p w:rsidR="00DA0D0E" w:rsidRPr="00445171" w:rsidRDefault="006C1197">
            <w:pPr>
              <w:pStyle w:val="Char1"/>
              <w:numPr>
                <w:ilvl w:val="0"/>
                <w:numId w:val="25"/>
              </w:numPr>
              <w:rPr>
                <w:rFonts w:ascii="Times New Roman" w:hAnsi="Times New Roman" w:cs="Times New Roman"/>
              </w:rPr>
            </w:pPr>
            <w:r w:rsidRPr="00437AF2">
              <w:rPr>
                <w:rFonts w:ascii="Times New Roman" w:hAnsi="Times New Roman" w:cs="Times New Roman"/>
              </w:rPr>
              <w:t xml:space="preserve">[Restore] Open the details of the cloud host, and find the backup items of the VM in the backup and CDP data, and click to open items for restoration. Find the items for restoration of IO logs </w:t>
            </w:r>
            <w:r w:rsidRPr="00445171">
              <w:rPr>
                <w:rFonts w:ascii="Times New Roman" w:hAnsi="Times New Roman" w:cs="Times New Roman"/>
              </w:rPr>
              <w:t>5</w:t>
            </w:r>
            <w:r w:rsidRPr="00437AF2">
              <w:rPr>
                <w:rFonts w:ascii="Times New Roman" w:hAnsi="Times New Roman" w:cs="Times New Roman"/>
              </w:rPr>
              <w:t xml:space="preserve"> minutes ago, and then click "Restore". In the "Restore Virtual Machines" dialog box, </w:t>
            </w:r>
            <w:r w:rsidR="008B3930" w:rsidRPr="00437AF2">
              <w:rPr>
                <w:rFonts w:ascii="Times New Roman" w:hAnsi="Times New Roman" w:cs="Times New Roman"/>
              </w:rPr>
              <w:t>select</w:t>
            </w:r>
            <w:r w:rsidRPr="00437AF2">
              <w:rPr>
                <w:rFonts w:ascii="Times New Roman" w:hAnsi="Times New Roman" w:cs="Times New Roman"/>
              </w:rPr>
              <w:t xml:space="preserve"> ""Generate a new virtual machine".</w:t>
            </w:r>
          </w:p>
          <w:p w:rsidR="00DA0D0E" w:rsidRPr="00445171" w:rsidRDefault="006C1197" w:rsidP="005674CD">
            <w:pPr>
              <w:pStyle w:val="Char1"/>
              <w:numPr>
                <w:ilvl w:val="0"/>
                <w:numId w:val="25"/>
              </w:numPr>
              <w:rPr>
                <w:rFonts w:ascii="Times New Roman" w:hAnsi="Times New Roman" w:cs="Times New Roman"/>
              </w:rPr>
            </w:pPr>
            <w:r w:rsidRPr="00437AF2">
              <w:rPr>
                <w:rFonts w:ascii="Times New Roman" w:hAnsi="Times New Roman" w:cs="Times New Roman"/>
              </w:rPr>
              <w:t xml:space="preserve">Find a new VM generated </w:t>
            </w:r>
            <w:r w:rsidRPr="00445171">
              <w:rPr>
                <w:rFonts w:ascii="Times New Roman" w:hAnsi="Times New Roman" w:cs="Times New Roman"/>
              </w:rPr>
              <w:t>1</w:t>
            </w:r>
            <w:r w:rsidRPr="00437AF2">
              <w:rPr>
                <w:rFonts w:ascii="Times New Roman" w:hAnsi="Times New Roman" w:cs="Times New Roman"/>
              </w:rPr>
              <w:t xml:space="preserve"> minute later. Shut down the original VM windows</w:t>
            </w:r>
            <w:r w:rsidRPr="00445171">
              <w:rPr>
                <w:rFonts w:ascii="Times New Roman" w:hAnsi="Times New Roman" w:cs="Times New Roman"/>
              </w:rPr>
              <w:t>2008</w:t>
            </w:r>
            <w:r w:rsidRPr="00437AF2">
              <w:rPr>
                <w:rFonts w:ascii="Times New Roman" w:hAnsi="Times New Roman" w:cs="Times New Roman"/>
              </w:rPr>
              <w:t>_CDP</w:t>
            </w:r>
            <w:r w:rsidRPr="00445171">
              <w:rPr>
                <w:rFonts w:ascii="Times New Roman" w:hAnsi="Times New Roman" w:cs="Times New Roman"/>
              </w:rPr>
              <w:t>2</w:t>
            </w:r>
            <w:r w:rsidRPr="00437AF2">
              <w:rPr>
                <w:rFonts w:ascii="Times New Roman" w:hAnsi="Times New Roman" w:cs="Times New Roman"/>
              </w:rPr>
              <w:t>. Then connect the new VM windows</w:t>
            </w:r>
            <w:r w:rsidRPr="00445171">
              <w:rPr>
                <w:rFonts w:ascii="Times New Roman" w:hAnsi="Times New Roman" w:cs="Times New Roman"/>
              </w:rPr>
              <w:t>2008</w:t>
            </w:r>
            <w:r w:rsidRPr="00437AF2">
              <w:rPr>
                <w:rFonts w:ascii="Times New Roman" w:hAnsi="Times New Roman" w:cs="Times New Roman"/>
              </w:rPr>
              <w:t>_CDP</w:t>
            </w:r>
            <w:r w:rsidR="008B3930" w:rsidRPr="00445171">
              <w:rPr>
                <w:rFonts w:ascii="Times New Roman" w:hAnsi="Times New Roman" w:cs="Times New Roman"/>
              </w:rPr>
              <w:t>2</w:t>
            </w:r>
            <w:r w:rsidR="008B3930" w:rsidRPr="00437AF2">
              <w:rPr>
                <w:rFonts w:ascii="Times New Roman" w:hAnsi="Times New Roman" w:cs="Times New Roman"/>
              </w:rPr>
              <w:t>,</w:t>
            </w:r>
            <w:r w:rsidRPr="00437AF2">
              <w:rPr>
                <w:rFonts w:ascii="Times New Roman" w:hAnsi="Times New Roman" w:cs="Times New Roman"/>
              </w:rPr>
              <w:t xml:space="preserve"> and ping it immediately. (about </w:t>
            </w:r>
            <w:r w:rsidRPr="00445171">
              <w:rPr>
                <w:rFonts w:ascii="Times New Roman" w:hAnsi="Times New Roman" w:cs="Times New Roman"/>
              </w:rPr>
              <w:t>3</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ind w:left="420" w:firstLine="0"/>
              <w:rPr>
                <w:rFonts w:ascii="Times New Roman" w:hAnsi="Times New Roman" w:cs="Times New Roman"/>
              </w:rPr>
            </w:pPr>
            <w:r w:rsidRPr="00437AF2">
              <w:rPr>
                <w:rFonts w:ascii="Times New Roman" w:hAnsi="Times New Roman" w:cs="Times New Roman"/>
              </w:rPr>
              <w:t>The new VM generated by CDP can run normally, and take over the business system.</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DA0D0E">
      <w:pPr>
        <w:pStyle w:val="SANGFOR6"/>
        <w:rPr>
          <w:rFonts w:ascii="Times New Roman" w:eastAsia="Microsoft YaHei" w:hAnsi="Times New Roman" w:cs="Times New Roman"/>
        </w:rPr>
      </w:pPr>
    </w:p>
    <w:p w:rsidR="00DA0D0E" w:rsidRPr="00445171" w:rsidRDefault="006C1197">
      <w:pPr>
        <w:pStyle w:val="SANGFOR22"/>
        <w:rPr>
          <w:rFonts w:cs="Times New Roman"/>
        </w:rPr>
      </w:pPr>
      <w:bookmarkStart w:id="33" w:name="_Toc13838295"/>
      <w:r w:rsidRPr="00437AF2">
        <w:rPr>
          <w:rFonts w:cs="Times New Roman"/>
        </w:rPr>
        <w:lastRenderedPageBreak/>
        <w:t>Testing Remote DR of the Primary and Standby aCloud</w:t>
      </w:r>
      <w:bookmarkEnd w:id="33"/>
    </w:p>
    <w:p w:rsidR="00DA0D0E" w:rsidRPr="00445171" w:rsidRDefault="006C1197">
      <w:pPr>
        <w:pStyle w:val="SANGFOR33"/>
        <w:rPr>
          <w:rFonts w:cs="Times New Roman"/>
          <w:sz w:val="24"/>
        </w:rPr>
      </w:pPr>
      <w:bookmarkStart w:id="34" w:name="_Toc13838296"/>
      <w:r w:rsidRPr="00437AF2">
        <w:rPr>
          <w:rFonts w:cs="Times New Roman"/>
          <w:sz w:val="24"/>
        </w:rPr>
        <w:t>Planning DR Tests (Several Applications for Options)</w:t>
      </w:r>
      <w:bookmarkEnd w:id="34"/>
    </w:p>
    <w:p w:rsidR="00DA0D0E" w:rsidRPr="00445171" w:rsidRDefault="006C1197">
      <w:pPr>
        <w:pStyle w:val="SANGFOR44"/>
        <w:spacing w:before="156" w:after="156"/>
        <w:rPr>
          <w:rFonts w:eastAsia="Microsoft YaHei" w:cs="Times New Roman"/>
        </w:rPr>
      </w:pPr>
      <w:r w:rsidRPr="00437AF2">
        <w:rPr>
          <w:rFonts w:cs="Times New Roman"/>
        </w:rPr>
        <w:t>Web+Mysql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administrator needs to know the service for switching to the remote DR equipment room at any time by test in advance (about </w:t>
            </w:r>
            <w:r w:rsidRPr="00445171">
              <w:rPr>
                <w:rFonts w:ascii="Times New Roman" w:hAnsi="Times New Roman" w:cs="Times New Roman"/>
              </w:rPr>
              <w:t>10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 xml:space="preserve">Set up the DR environment, as shown in Section </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7</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 xml:space="preserve">Find a computer, and set the IP address to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20</w:t>
            </w:r>
            <w:r w:rsidRPr="00437AF2">
              <w:rPr>
                <w:rFonts w:ascii="Times New Roman" w:hAnsi="Times New Roman" w:cs="Times New Roman"/>
              </w:rPr>
              <w:t>/</w:t>
            </w:r>
            <w:r w:rsidRPr="00445171">
              <w:rPr>
                <w:rFonts w:ascii="Times New Roman" w:hAnsi="Times New Roman" w:cs="Times New Roman"/>
              </w:rPr>
              <w:t>24</w:t>
            </w:r>
            <w:r w:rsidRPr="00437AF2">
              <w:rPr>
                <w:rFonts w:ascii="Times New Roman" w:hAnsi="Times New Roman" w:cs="Times New Roman"/>
              </w:rPr>
              <w:t>. Connect the computer to the switch at the same segment of the physical egress of the data centers on the primary and standby sites.</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 xml:space="preserve">Get access to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by the computer, and visit the web page of "Ubuntu-xc". In "Membership Account" - "Registration", register an account as "</w:t>
            </w:r>
            <w:r w:rsidRPr="00445171">
              <w:rPr>
                <w:rFonts w:ascii="Times New Roman" w:hAnsi="Times New Roman" w:cs="Times New Roman"/>
              </w:rPr>
              <w:t>1234</w:t>
            </w:r>
            <w:r w:rsidRPr="00437AF2">
              <w:rPr>
                <w:rFonts w:ascii="Times New Roman" w:hAnsi="Times New Roman" w:cs="Times New Roman"/>
              </w:rPr>
              <w:t xml:space="preserve">", with the email </w:t>
            </w:r>
            <w:r w:rsidR="008B3930" w:rsidRPr="00437AF2">
              <w:rPr>
                <w:rFonts w:ascii="Times New Roman" w:hAnsi="Times New Roman" w:cs="Times New Roman"/>
              </w:rPr>
              <w:t>being 1234@11.com</w:t>
            </w:r>
            <w:r w:rsidRPr="00437AF2">
              <w:rPr>
                <w:rFonts w:ascii="Times New Roman" w:hAnsi="Times New Roman" w:cs="Times New Roman"/>
              </w:rPr>
              <w:t>, and the password being "</w:t>
            </w:r>
            <w:r w:rsidRPr="00445171">
              <w:rPr>
                <w:rFonts w:ascii="Times New Roman" w:hAnsi="Times New Roman" w:cs="Times New Roman"/>
              </w:rPr>
              <w:t>1234</w:t>
            </w:r>
            <w:r w:rsidRPr="00437AF2">
              <w:rPr>
                <w:rFonts w:ascii="Times New Roman" w:hAnsi="Times New Roman" w:cs="Times New Roman"/>
              </w:rPr>
              <w:t xml:space="preserve">".  </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On the console page of the cloud host "Ubuntu-xc", run the following command:</w:t>
            </w:r>
          </w:p>
          <w:p w:rsidR="00DA0D0E" w:rsidRPr="00445171" w:rsidRDefault="006C1197">
            <w:pPr>
              <w:ind w:leftChars="200" w:left="480"/>
              <w:rPr>
                <w:rFonts w:ascii="Times New Roman" w:eastAsia="Microsoft YaHei" w:hAnsi="Times New Roman" w:cs="Times New Roman"/>
                <w:szCs w:val="21"/>
              </w:rPr>
            </w:pPr>
            <w:r w:rsidRPr="00437AF2">
              <w:rPr>
                <w:rFonts w:ascii="Times New Roman" w:hAnsi="Times New Roman" w:cs="Times New Roman"/>
              </w:rPr>
              <w:t>mysql -uroot -p</w:t>
            </w:r>
            <w:r w:rsidRPr="00445171">
              <w:rPr>
                <w:rFonts w:ascii="Times New Roman" w:hAnsi="Times New Roman" w:cs="Times New Roman"/>
              </w:rPr>
              <w:t>123456</w:t>
            </w:r>
            <w:r w:rsidRPr="00437AF2">
              <w:rPr>
                <w:rFonts w:ascii="Times New Roman" w:hAnsi="Times New Roman" w:cs="Times New Roman"/>
              </w:rPr>
              <w:t xml:space="preserve">  #enter mysql</w:t>
            </w:r>
          </w:p>
          <w:p w:rsidR="00DA0D0E" w:rsidRPr="00445171" w:rsidRDefault="006C1197">
            <w:pPr>
              <w:ind w:leftChars="200" w:left="480"/>
              <w:rPr>
                <w:rFonts w:ascii="Times New Roman" w:eastAsia="Microsoft YaHei" w:hAnsi="Times New Roman" w:cs="Times New Roman"/>
                <w:szCs w:val="21"/>
              </w:rPr>
            </w:pPr>
            <w:r w:rsidRPr="00437AF2">
              <w:rPr>
                <w:rFonts w:ascii="Times New Roman" w:hAnsi="Times New Roman" w:cs="Times New Roman"/>
              </w:rPr>
              <w:t>use cart;  # enter the cart library</w:t>
            </w:r>
          </w:p>
          <w:p w:rsidR="00DA0D0E" w:rsidRPr="00445171" w:rsidRDefault="006C1197">
            <w:pPr>
              <w:ind w:leftChars="200" w:left="480"/>
              <w:rPr>
                <w:rFonts w:ascii="Times New Roman" w:eastAsia="Microsoft YaHei" w:hAnsi="Times New Roman" w:cs="Times New Roman"/>
                <w:szCs w:val="21"/>
              </w:rPr>
            </w:pPr>
            <w:r w:rsidRPr="00437AF2">
              <w:rPr>
                <w:rFonts w:ascii="Times New Roman" w:hAnsi="Times New Roman" w:cs="Times New Roman"/>
              </w:rPr>
              <w:t>select * from mcc_</w:t>
            </w:r>
            <w:r w:rsidR="008B3930" w:rsidRPr="00437AF2">
              <w:rPr>
                <w:rFonts w:ascii="Times New Roman" w:hAnsi="Times New Roman" w:cs="Times New Roman"/>
              </w:rPr>
              <w:t xml:space="preserve">customer;  </w:t>
            </w:r>
            <w:r w:rsidRPr="00437AF2">
              <w:rPr>
                <w:rFonts w:ascii="Times New Roman" w:hAnsi="Times New Roman" w:cs="Times New Roman"/>
              </w:rPr>
              <w:t># View the mcc_customer table to find the added account "</w:t>
            </w:r>
            <w:r w:rsidRPr="00445171">
              <w:rPr>
                <w:rFonts w:ascii="Times New Roman" w:hAnsi="Times New Roman" w:cs="Times New Roman"/>
              </w:rPr>
              <w:t>1234</w:t>
            </w:r>
            <w:r w:rsidRPr="00437AF2">
              <w:rPr>
                <w:rFonts w:ascii="Times New Roman" w:hAnsi="Times New Roman" w:cs="Times New Roman"/>
              </w:rPr>
              <w:t>".</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 xml:space="preserve">Reliable Center </w:t>
            </w:r>
            <w:r w:rsidRPr="00437AF2">
              <w:rPr>
                <w:rFonts w:ascii="Times New Roman" w:hAnsi="Times New Roman" w:cs="Times New Roman"/>
              </w:rPr>
              <w:t xml:space="preserve">- </w:t>
            </w:r>
            <w:r w:rsidR="002046D5" w:rsidRPr="002046D5">
              <w:rPr>
                <w:rFonts w:ascii="Times New Roman" w:hAnsi="Times New Roman" w:cs="Times New Roman"/>
              </w:rPr>
              <w:t>Remote Disaster Recovery</w:t>
            </w:r>
            <w:r w:rsidR="002046D5" w:rsidRPr="002046D5" w:rsidDel="002046D5">
              <w:rPr>
                <w:rFonts w:ascii="Times New Roman" w:hAnsi="Times New Roman" w:cs="Times New Roman"/>
              </w:rPr>
              <w:t xml:space="preserve"> </w:t>
            </w:r>
            <w:r w:rsidRPr="00437AF2">
              <w:rPr>
                <w:rFonts w:ascii="Times New Roman" w:hAnsi="Times New Roman" w:cs="Times New Roman"/>
              </w:rPr>
              <w:t xml:space="preserve">- </w:t>
            </w:r>
            <w:r w:rsidR="0094489C" w:rsidRPr="0094489C">
              <w:rPr>
                <w:rFonts w:ascii="Times New Roman" w:hAnsi="Times New Roman" w:cs="Times New Roman"/>
              </w:rPr>
              <w:t>Disaster Recovery</w:t>
            </w:r>
            <w:r w:rsidRPr="00445171">
              <w:rPr>
                <w:rFonts w:ascii="Times New Roman" w:hAnsi="Times New Roman" w:cs="Times New Roman"/>
              </w:rPr>
              <w:t xml:space="preserve"> Status</w:t>
            </w:r>
            <w:r w:rsidRPr="00437AF2">
              <w:rPr>
                <w:rFonts w:ascii="Times New Roman" w:hAnsi="Times New Roman" w:cs="Times New Roman"/>
              </w:rPr>
              <w:t>, check the DR status of the cloud host "Ubuntu-xc" for compliance with the RPO. Proceed to the next step after compliance.</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w:t>
            </w:r>
            <w:r w:rsidRPr="00437AF2">
              <w:rPr>
                <w:rFonts w:ascii="Times New Roman" w:hAnsi="Times New Roman" w:cs="Times New Roman"/>
              </w:rPr>
              <w:t xml:space="preserve">, select the cloud host "Ubuntu-xc", click "Standby site </w:t>
            </w:r>
            <w:r w:rsidRPr="00437AF2">
              <w:rPr>
                <w:rFonts w:ascii="Times New Roman" w:hAnsi="Times New Roman" w:cs="Times New Roman"/>
              </w:rPr>
              <w:lastRenderedPageBreak/>
              <w:t>disaster recovery", select "Planned restoration (the primary site online)", and then click "Next".</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Select "Restore virtual storage to the standby site", and click "Restore".</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Enter the password, and click "OK".</w:t>
            </w:r>
          </w:p>
          <w:p w:rsidR="00DA0D0E" w:rsidRPr="00445171" w:rsidRDefault="006C1197">
            <w:pPr>
              <w:pStyle w:val="Char1"/>
              <w:numPr>
                <w:ilvl w:val="0"/>
                <w:numId w:val="26"/>
              </w:numPr>
              <w:rPr>
                <w:rFonts w:ascii="Times New Roman" w:hAnsi="Times New Roman" w:cs="Times New Roman"/>
                <w:szCs w:val="21"/>
              </w:rPr>
            </w:pPr>
            <w:r w:rsidRPr="00437AF2">
              <w:rPr>
                <w:rFonts w:ascii="Times New Roman" w:hAnsi="Times New Roman" w:cs="Times New Roman"/>
              </w:rPr>
              <w:t>Wait for completion of "Planned restoration of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7"/>
              </w:numPr>
              <w:rPr>
                <w:rFonts w:ascii="Times New Roman" w:hAnsi="Times New Roman" w:cs="Times New Roman"/>
                <w:szCs w:val="21"/>
              </w:rPr>
            </w:pPr>
            <w:r w:rsidRPr="00437AF2">
              <w:rPr>
                <w:rFonts w:ascii="Times New Roman" w:hAnsi="Times New Roman" w:cs="Times New Roman"/>
              </w:rPr>
              <w:t>On the PC, you can access the web service page for "Ubuntu-xc"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1234</w:t>
            </w:r>
            <w:r w:rsidRPr="00437AF2">
              <w:rPr>
                <w:rFonts w:ascii="Times New Roman" w:hAnsi="Times New Roman" w:cs="Times New Roman"/>
              </w:rPr>
              <w:t>.</w:t>
            </w:r>
          </w:p>
          <w:p w:rsidR="00DA0D0E" w:rsidRPr="00445171" w:rsidRDefault="006C1197">
            <w:pPr>
              <w:pStyle w:val="Char1"/>
              <w:numPr>
                <w:ilvl w:val="0"/>
                <w:numId w:val="27"/>
              </w:numPr>
              <w:rPr>
                <w:rFonts w:ascii="Times New Roman" w:hAnsi="Times New Roman" w:cs="Times New Roman"/>
                <w:szCs w:val="21"/>
              </w:rPr>
            </w:pPr>
            <w:r w:rsidRPr="00437AF2">
              <w:rPr>
                <w:rFonts w:ascii="Times New Roman" w:hAnsi="Times New Roman" w:cs="Times New Roman"/>
              </w:rPr>
              <w:t>Navigate to the console page of the DR cloud host "Ubuntu-xc", and run the following command to view the entries in the mcc_customer table. These entries are the same as those at the "Ubuntu-xc" cloud host on the site of the primary data center:</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mysql -uroot -p123456  #enter mysql</w:t>
            </w:r>
          </w:p>
          <w:p w:rsidR="00DA0D0E" w:rsidRPr="00445171" w:rsidRDefault="006C1197">
            <w:pPr>
              <w:ind w:leftChars="200" w:left="480"/>
              <w:rPr>
                <w:rFonts w:ascii="Times New Roman" w:eastAsia="Microsoft YaHei" w:hAnsi="Times New Roman" w:cs="Times New Roman"/>
                <w:szCs w:val="21"/>
              </w:rPr>
            </w:pPr>
            <w:r w:rsidRPr="00437AF2">
              <w:rPr>
                <w:rFonts w:ascii="Times New Roman" w:hAnsi="Times New Roman" w:cs="Times New Roman"/>
              </w:rPr>
              <w:t>use cart;  # 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select * from mcc_</w:t>
            </w:r>
            <w:r w:rsidR="008B3930" w:rsidRPr="00445171">
              <w:rPr>
                <w:rFonts w:ascii="Times New Roman" w:hAnsi="Times New Roman" w:cs="Times New Roman"/>
              </w:rPr>
              <w:t>customer; #</w:t>
            </w:r>
            <w:r w:rsidRPr="00445171">
              <w:rPr>
                <w:rFonts w:ascii="Times New Roman" w:hAnsi="Times New Roman" w:cs="Times New Roman"/>
              </w:rPr>
              <w:t xml:space="preserve"> View the mcc_customer table to find the added account "1234".</w:t>
            </w:r>
          </w:p>
          <w:p w:rsidR="00DA0D0E" w:rsidRPr="00445171" w:rsidRDefault="00DA0D0E">
            <w:pPr>
              <w:rPr>
                <w:rFonts w:ascii="Times New Roman" w:eastAsia="Microsoft YaHei" w:hAnsi="Times New Roman" w:cs="Times New Roman"/>
                <w:szCs w:val="21"/>
              </w:rPr>
            </w:pP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6C1197">
      <w:pPr>
        <w:pStyle w:val="SANGFOR44"/>
        <w:spacing w:before="156" w:after="156"/>
        <w:rPr>
          <w:rFonts w:eastAsia="Microsoft YaHei" w:cs="Times New Roman"/>
        </w:rPr>
      </w:pPr>
      <w:r w:rsidRPr="00437AF2">
        <w:rPr>
          <w:rFonts w:cs="Times New Roman"/>
        </w:rPr>
        <w:t>Shared file service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45171">
              <w:rPr>
                <w:rFonts w:ascii="Times New Roman" w:hAnsi="Times New Roman" w:cs="Times New Roman"/>
              </w:rPr>
              <w:t>During the O&amp;M of the business system, the primary and standby data centers for DR are set up respectively in the local and remote equipment rooms. The administrator needs to know the service for switching to the remote DR equipment room at any time by test in advance (about 10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8"/>
              </w:numPr>
              <w:rPr>
                <w:rFonts w:ascii="Times New Roman" w:hAnsi="Times New Roman" w:cs="Times New Roman"/>
                <w:szCs w:val="21"/>
              </w:rPr>
            </w:pPr>
            <w:r w:rsidRPr="00445171">
              <w:rPr>
                <w:rFonts w:ascii="Times New Roman" w:hAnsi="Times New Roman" w:cs="Times New Roman"/>
              </w:rPr>
              <w:t>Set up the DR environment, as shown in Section 2.7.2.</w:t>
            </w:r>
          </w:p>
          <w:p w:rsidR="00DA0D0E" w:rsidRPr="00445171" w:rsidRDefault="006C1197">
            <w:pPr>
              <w:pStyle w:val="Char1"/>
              <w:numPr>
                <w:ilvl w:val="0"/>
                <w:numId w:val="28"/>
              </w:numPr>
              <w:rPr>
                <w:rFonts w:ascii="Times New Roman" w:hAnsi="Times New Roman" w:cs="Times New Roman"/>
                <w:szCs w:val="21"/>
              </w:rPr>
            </w:pPr>
            <w:r w:rsidRPr="00445171">
              <w:rPr>
                <w:rFonts w:ascii="Times New Roman" w:hAnsi="Times New Roman" w:cs="Times New Roman"/>
              </w:rPr>
              <w:t>Find a computer, and set the IP address to 192.168.1.20/24. Connect the computer to the switch at the same segment of the physical egress of the data centers on the primary and standby sites.</w:t>
            </w:r>
          </w:p>
          <w:p w:rsidR="00DA0D0E" w:rsidRPr="00445171" w:rsidRDefault="006C1197">
            <w:pPr>
              <w:pStyle w:val="Char1"/>
              <w:numPr>
                <w:ilvl w:val="0"/>
                <w:numId w:val="28"/>
              </w:numPr>
              <w:rPr>
                <w:rFonts w:ascii="Times New Roman" w:hAnsi="Times New Roman" w:cs="Times New Roman"/>
                <w:szCs w:val="21"/>
              </w:rPr>
            </w:pPr>
            <w:r w:rsidRPr="00437AF2">
              <w:rPr>
                <w:rFonts w:ascii="Times New Roman" w:hAnsi="Times New Roman" w:cs="Times New Roman"/>
              </w:rPr>
              <w:lastRenderedPageBreak/>
              <w:t xml:space="preserve">Access </w:t>
            </w:r>
            <w:r w:rsidRPr="00445171">
              <w:rPr>
                <w:rFonts w:ascii="Times New Roman" w:hAnsi="Times New Roman" w:cs="Times New Roman"/>
              </w:rPr>
              <w:t>\\192.168.1.100</w:t>
            </w:r>
            <w:r w:rsidRPr="00437AF2">
              <w:rPr>
                <w:rFonts w:ascii="Times New Roman" w:hAnsi="Times New Roman" w:cs="Times New Roman"/>
              </w:rPr>
              <w:t xml:space="preserve"> by a computer, and access the shared folder </w:t>
            </w:r>
            <w:r w:rsidRPr="00445171">
              <w:rPr>
                <w:rFonts w:ascii="Times New Roman" w:hAnsi="Times New Roman" w:cs="Times New Roman"/>
              </w:rPr>
              <w:t xml:space="preserve">user </w:t>
            </w:r>
            <w:r w:rsidRPr="00437AF2">
              <w:rPr>
                <w:rFonts w:ascii="Times New Roman" w:hAnsi="Times New Roman" w:cs="Times New Roman"/>
              </w:rPr>
              <w:t>of "</w:t>
            </w:r>
            <w:r w:rsidRPr="00445171">
              <w:rPr>
                <w:rFonts w:ascii="Times New Roman" w:hAnsi="Times New Roman" w:cs="Times New Roman"/>
              </w:rPr>
              <w:t>2008</w:t>
            </w:r>
            <w:r w:rsidRPr="00437AF2">
              <w:rPr>
                <w:rFonts w:ascii="Times New Roman" w:hAnsi="Times New Roman" w:cs="Times New Roman"/>
              </w:rPr>
              <w:t xml:space="preserve">-xc". Switch to the </w:t>
            </w:r>
            <w:r w:rsidRPr="00445171">
              <w:rPr>
                <w:rFonts w:ascii="Times New Roman" w:hAnsi="Times New Roman" w:cs="Times New Roman"/>
              </w:rPr>
              <w:t>Users\Administrator\Desktop</w:t>
            </w:r>
            <w:r w:rsidRPr="00437AF2">
              <w:rPr>
                <w:rFonts w:ascii="Times New Roman" w:hAnsi="Times New Roman" w:cs="Times New Roman"/>
              </w:rPr>
              <w:t xml:space="preserve"> directory, and create a </w:t>
            </w:r>
            <w:r w:rsidRPr="00445171">
              <w:rPr>
                <w:rFonts w:ascii="Times New Roman" w:hAnsi="Times New Roman" w:cs="Times New Roman"/>
              </w:rPr>
              <w:t>1234.txt</w:t>
            </w:r>
            <w:r w:rsidRPr="00437AF2">
              <w:rPr>
                <w:rFonts w:ascii="Times New Roman" w:hAnsi="Times New Roman" w:cs="Times New Roman"/>
              </w:rPr>
              <w:t xml:space="preserve"> file under this directory, and then write the number </w:t>
            </w:r>
            <w:r w:rsidRPr="00445171">
              <w:rPr>
                <w:rFonts w:ascii="Times New Roman" w:hAnsi="Times New Roman" w:cs="Times New Roman"/>
              </w:rPr>
              <w:t>123456</w:t>
            </w:r>
            <w:r w:rsidRPr="00437AF2">
              <w:rPr>
                <w:rFonts w:ascii="Times New Roman" w:hAnsi="Times New Roman" w:cs="Times New Roman"/>
              </w:rPr>
              <w:t xml:space="preserve"> to this txt file.</w:t>
            </w:r>
          </w:p>
          <w:p w:rsidR="00DA0D0E" w:rsidRPr="00445171" w:rsidRDefault="006C1197">
            <w:pPr>
              <w:pStyle w:val="Char1"/>
              <w:numPr>
                <w:ilvl w:val="0"/>
                <w:numId w:val="28"/>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0094489C" w:rsidRPr="0094489C">
              <w:rPr>
                <w:rFonts w:ascii="Times New Roman" w:hAnsi="Times New Roman" w:cs="Times New Roman"/>
              </w:rPr>
              <w:t>Disaster Recovery</w:t>
            </w:r>
            <w:r w:rsidRPr="00437AF2">
              <w:rPr>
                <w:rFonts w:ascii="Times New Roman" w:hAnsi="Times New Roman" w:cs="Times New Roman"/>
              </w:rPr>
              <w:t xml:space="preserve"> - </w:t>
            </w:r>
            <w:r w:rsidR="0094489C" w:rsidRPr="0094489C">
              <w:rPr>
                <w:rFonts w:ascii="Times New Roman" w:hAnsi="Times New Roman" w:cs="Times New Roman"/>
              </w:rPr>
              <w:t>Disaster Recovery</w:t>
            </w:r>
            <w:r w:rsidR="0094489C" w:rsidRPr="0094489C" w:rsidDel="0094489C">
              <w:rPr>
                <w:rFonts w:ascii="Times New Roman" w:hAnsi="Times New Roman" w:cs="Times New Roman"/>
              </w:rPr>
              <w:t xml:space="preserve"> </w:t>
            </w:r>
            <w:r w:rsidRPr="00445171">
              <w:rPr>
                <w:rFonts w:ascii="Times New Roman" w:hAnsi="Times New Roman" w:cs="Times New Roman"/>
              </w:rPr>
              <w:t>Status</w:t>
            </w:r>
            <w:r w:rsidRPr="00437AF2">
              <w:rPr>
                <w:rFonts w:ascii="Times New Roman" w:hAnsi="Times New Roman" w:cs="Times New Roman"/>
              </w:rPr>
              <w:t>, check the DR status of the cloud host "</w:t>
            </w:r>
            <w:r w:rsidRPr="00445171">
              <w:rPr>
                <w:rFonts w:ascii="Times New Roman" w:hAnsi="Times New Roman" w:cs="Times New Roman"/>
              </w:rPr>
              <w:t>2008</w:t>
            </w:r>
            <w:r w:rsidRPr="00437AF2">
              <w:rPr>
                <w:rFonts w:ascii="Times New Roman" w:hAnsi="Times New Roman" w:cs="Times New Roman"/>
              </w:rPr>
              <w:t xml:space="preserve">-xc" for compliance with the RPO. </w:t>
            </w:r>
            <w:r w:rsidRPr="00445171">
              <w:rPr>
                <w:rFonts w:ascii="Times New Roman" w:hAnsi="Times New Roman" w:cs="Times New Roman"/>
              </w:rPr>
              <w:t>Proceed to the next step after compliance.</w:t>
            </w:r>
          </w:p>
          <w:p w:rsidR="00DA0D0E" w:rsidRPr="00445171" w:rsidRDefault="006C1197">
            <w:pPr>
              <w:pStyle w:val="Char1"/>
              <w:numPr>
                <w:ilvl w:val="0"/>
                <w:numId w:val="28"/>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w:t>
            </w:r>
            <w:r w:rsidRPr="00437AF2">
              <w:rPr>
                <w:rFonts w:ascii="Times New Roman" w:hAnsi="Times New Roman" w:cs="Times New Roman"/>
              </w:rPr>
              <w:t>, select the cloud host "</w:t>
            </w:r>
            <w:r w:rsidRPr="00445171">
              <w:rPr>
                <w:rFonts w:ascii="Times New Roman" w:hAnsi="Times New Roman" w:cs="Times New Roman"/>
              </w:rPr>
              <w:t>2008</w:t>
            </w:r>
            <w:r w:rsidRPr="00437AF2">
              <w:rPr>
                <w:rFonts w:ascii="Times New Roman" w:hAnsi="Times New Roman" w:cs="Times New Roman"/>
              </w:rPr>
              <w:t>-xc", click "Standby site disaster recovery", select "Planned restoration (the primary site online)", and then click "Next".</w:t>
            </w:r>
          </w:p>
          <w:p w:rsidR="00DA0D0E" w:rsidRPr="00445171" w:rsidRDefault="006C1197">
            <w:pPr>
              <w:pStyle w:val="Char1"/>
              <w:numPr>
                <w:ilvl w:val="0"/>
                <w:numId w:val="28"/>
              </w:numPr>
              <w:rPr>
                <w:rFonts w:ascii="Times New Roman" w:hAnsi="Times New Roman" w:cs="Times New Roman"/>
                <w:szCs w:val="21"/>
              </w:rPr>
            </w:pPr>
            <w:r w:rsidRPr="00445171">
              <w:rPr>
                <w:rFonts w:ascii="Times New Roman" w:hAnsi="Times New Roman" w:cs="Times New Roman"/>
              </w:rPr>
              <w:t>Select "Restore virtual storage to the standby site", and click "Restore".</w:t>
            </w:r>
          </w:p>
          <w:p w:rsidR="00DA0D0E" w:rsidRPr="00445171" w:rsidRDefault="006C1197">
            <w:pPr>
              <w:pStyle w:val="Char1"/>
              <w:numPr>
                <w:ilvl w:val="0"/>
                <w:numId w:val="28"/>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28"/>
              </w:numPr>
              <w:rPr>
                <w:rFonts w:ascii="Times New Roman" w:hAnsi="Times New Roman" w:cs="Times New Roman"/>
                <w:szCs w:val="21"/>
              </w:rPr>
            </w:pPr>
            <w:r w:rsidRPr="00445171">
              <w:rPr>
                <w:rFonts w:ascii="Times New Roman" w:hAnsi="Times New Roman" w:cs="Times New Roman"/>
              </w:rPr>
              <w:t>Wait for completion of "Planned restoration of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29"/>
              </w:numPr>
              <w:rPr>
                <w:rFonts w:ascii="Times New Roman" w:hAnsi="Times New Roman" w:cs="Times New Roman"/>
                <w:szCs w:val="21"/>
              </w:rPr>
            </w:pPr>
            <w:r w:rsidRPr="00437AF2">
              <w:rPr>
                <w:rFonts w:ascii="Times New Roman" w:hAnsi="Times New Roman" w:cs="Times New Roman"/>
              </w:rPr>
              <w:t>On the PC, you can access the web service page for "</w:t>
            </w:r>
            <w:r w:rsidRPr="00445171">
              <w:rPr>
                <w:rFonts w:ascii="Times New Roman" w:hAnsi="Times New Roman" w:cs="Times New Roman"/>
              </w:rPr>
              <w:t>2008</w:t>
            </w:r>
            <w:r w:rsidRPr="00437AF2">
              <w:rPr>
                <w:rFonts w:ascii="Times New Roman" w:hAnsi="Times New Roman" w:cs="Times New Roman"/>
              </w:rPr>
              <w:t>-xc" by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You can see the created </w:t>
            </w:r>
            <w:r w:rsidRPr="00445171">
              <w:rPr>
                <w:rFonts w:ascii="Times New Roman" w:hAnsi="Times New Roman" w:cs="Times New Roman"/>
              </w:rPr>
              <w:t>1234.txt</w:t>
            </w:r>
            <w:r w:rsidRPr="00437AF2">
              <w:rPr>
                <w:rFonts w:ascii="Times New Roman" w:hAnsi="Times New Roman" w:cs="Times New Roman"/>
              </w:rPr>
              <w:t xml:space="preserve"> file by switching to the </w:t>
            </w:r>
            <w:r w:rsidRPr="00445171">
              <w:rPr>
                <w:rFonts w:ascii="Times New Roman" w:hAnsi="Times New Roman" w:cs="Times New Roman"/>
              </w:rPr>
              <w:t>Users\Administrator\Desktop</w:t>
            </w:r>
            <w:r w:rsidRPr="00437AF2">
              <w:rPr>
                <w:rFonts w:ascii="Times New Roman" w:hAnsi="Times New Roman" w:cs="Times New Roman"/>
              </w:rPr>
              <w:t xml:space="preserve"> directory.</w:t>
            </w:r>
          </w:p>
          <w:p w:rsidR="00DA0D0E" w:rsidRPr="00445171" w:rsidRDefault="006C1197">
            <w:pPr>
              <w:pStyle w:val="Char1"/>
              <w:numPr>
                <w:ilvl w:val="0"/>
                <w:numId w:val="29"/>
              </w:numPr>
              <w:rPr>
                <w:rFonts w:ascii="Times New Roman" w:hAnsi="Times New Roman" w:cs="Times New Roman"/>
                <w:szCs w:val="21"/>
              </w:rPr>
            </w:pPr>
            <w:r w:rsidRPr="00437AF2">
              <w:rPr>
                <w:rFonts w:ascii="Times New Roman" w:hAnsi="Times New Roman" w:cs="Times New Roman"/>
              </w:rPr>
              <w:t>Navigate to the console page of the DR cloud host "</w:t>
            </w:r>
            <w:r w:rsidRPr="00445171">
              <w:rPr>
                <w:rFonts w:ascii="Times New Roman" w:hAnsi="Times New Roman" w:cs="Times New Roman"/>
              </w:rPr>
              <w:t>2008</w:t>
            </w:r>
            <w:r w:rsidRPr="00437AF2">
              <w:rPr>
                <w:rFonts w:ascii="Times New Roman" w:hAnsi="Times New Roman" w:cs="Times New Roman"/>
              </w:rPr>
              <w:t xml:space="preserve">-xc". You can see the </w:t>
            </w:r>
            <w:r w:rsidRPr="00445171">
              <w:rPr>
                <w:rFonts w:ascii="Times New Roman" w:hAnsi="Times New Roman" w:cs="Times New Roman"/>
              </w:rPr>
              <w:t>1234.txt</w:t>
            </w:r>
            <w:r w:rsidRPr="00437AF2">
              <w:rPr>
                <w:rFonts w:ascii="Times New Roman" w:hAnsi="Times New Roman" w:cs="Times New Roman"/>
              </w:rPr>
              <w:t xml:space="preserve"> file with the text of </w:t>
            </w:r>
            <w:r w:rsidRPr="00445171">
              <w:rPr>
                <w:rFonts w:ascii="Times New Roman" w:hAnsi="Times New Roman" w:cs="Times New Roman"/>
              </w:rPr>
              <w:t xml:space="preserve">123456 </w:t>
            </w:r>
            <w:r w:rsidRPr="00437AF2">
              <w:rPr>
                <w:rFonts w:ascii="Times New Roman" w:hAnsi="Times New Roman" w:cs="Times New Roman"/>
              </w:rPr>
              <w:t>on the desktop.</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w:t>
            </w:r>
            <w:r w:rsidRPr="00437AF2">
              <w:rPr>
                <w:rFonts w:ascii="Times New Roman" w:hAnsi="Times New Roman" w:cs="Times New Roman"/>
              </w:rPr>
              <w:t xml:space="preserve"> No pass</w:t>
            </w:r>
          </w:p>
        </w:tc>
      </w:tr>
    </w:tbl>
    <w:p w:rsidR="00DA0D0E" w:rsidRPr="00445171" w:rsidRDefault="006C1197">
      <w:pPr>
        <w:pStyle w:val="SANGFOR44"/>
        <w:spacing w:before="156" w:after="156"/>
        <w:rPr>
          <w:rFonts w:eastAsia="Microsoft YaHei" w:cs="Times New Roman"/>
        </w:rPr>
      </w:pPr>
      <w:r w:rsidRPr="00437AF2">
        <w:rPr>
          <w:rFonts w:cs="Times New Roman"/>
        </w:rPr>
        <w:t>Bank-corporate and Oracle stand-alone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administrator needs to know the service for switching to the remote DR equipment room at any time by test in advance (about </w:t>
            </w:r>
            <w:r w:rsidRPr="00445171">
              <w:rPr>
                <w:rFonts w:ascii="Times New Roman" w:hAnsi="Times New Roman" w:cs="Times New Roman"/>
              </w:rPr>
              <w:t>20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0"/>
              </w:numPr>
              <w:rPr>
                <w:rFonts w:ascii="Times New Roman" w:hAnsi="Times New Roman" w:cs="Times New Roman"/>
                <w:szCs w:val="21"/>
              </w:rPr>
            </w:pPr>
            <w:r w:rsidRPr="00445171">
              <w:rPr>
                <w:rFonts w:ascii="Times New Roman" w:hAnsi="Times New Roman" w:cs="Times New Roman"/>
              </w:rPr>
              <w:t>Set up the DR environment, as shown in Section 2.7.2.</w:t>
            </w:r>
          </w:p>
          <w:p w:rsidR="00DA0D0E" w:rsidRPr="00445171" w:rsidRDefault="006C1197">
            <w:pPr>
              <w:pStyle w:val="Char1"/>
              <w:numPr>
                <w:ilvl w:val="0"/>
                <w:numId w:val="30"/>
              </w:numPr>
              <w:rPr>
                <w:rFonts w:ascii="Times New Roman" w:hAnsi="Times New Roman" w:cs="Times New Roman"/>
                <w:szCs w:val="21"/>
              </w:rPr>
            </w:pPr>
            <w:r w:rsidRPr="00445171">
              <w:rPr>
                <w:rFonts w:ascii="Times New Roman" w:hAnsi="Times New Roman" w:cs="Times New Roman"/>
              </w:rPr>
              <w:t>Find a computer, and set the IP address to 192.168.1.20/24. Connect the computer to the switch at the same segment of the physical egress of the data centers on the primary and standby sites.</w:t>
            </w:r>
          </w:p>
          <w:p w:rsidR="00DA0D0E" w:rsidRPr="00445171" w:rsidRDefault="006C1197">
            <w:pPr>
              <w:pStyle w:val="Char1"/>
              <w:numPr>
                <w:ilvl w:val="0"/>
                <w:numId w:val="30"/>
              </w:numPr>
              <w:rPr>
                <w:rFonts w:ascii="Times New Roman" w:hAnsi="Times New Roman" w:cs="Times New Roman"/>
                <w:szCs w:val="21"/>
              </w:rPr>
            </w:pPr>
            <w:r w:rsidRPr="00437AF2">
              <w:rPr>
                <w:rFonts w:ascii="Times New Roman" w:hAnsi="Times New Roman" w:cs="Times New Roman"/>
              </w:rPr>
              <w:t xml:space="preserve">Access </w:t>
            </w:r>
            <w:r w:rsidRPr="00445171">
              <w:rPr>
                <w:rFonts w:ascii="Times New Roman" w:hAnsi="Times New Roman" w:cs="Times New Roman"/>
              </w:rPr>
              <w:t>http://192.168.1.100:5389</w:t>
            </w:r>
            <w:r w:rsidRPr="00437AF2">
              <w:rPr>
                <w:rFonts w:ascii="Times New Roman" w:hAnsi="Times New Roman" w:cs="Times New Roman"/>
              </w:rPr>
              <w:t xml:space="preserve"> by a computer, and access the bank-corporate web page of "Oracle-single-xc". In "User Management" - "Add User", register an account name "admin</w:t>
            </w:r>
            <w:r w:rsidRPr="00445171">
              <w:rPr>
                <w:rFonts w:ascii="Times New Roman" w:hAnsi="Times New Roman" w:cs="Times New Roman"/>
              </w:rPr>
              <w:t>1</w:t>
            </w:r>
            <w:r w:rsidRPr="00437AF2">
              <w:rPr>
                <w:rFonts w:ascii="Times New Roman" w:hAnsi="Times New Roman" w:cs="Times New Roman"/>
              </w:rPr>
              <w:t>", with the password being "admin</w:t>
            </w:r>
            <w:r w:rsidRPr="00445171">
              <w:rPr>
                <w:rFonts w:ascii="Times New Roman" w:hAnsi="Times New Roman" w:cs="Times New Roman"/>
              </w:rPr>
              <w:t>1</w:t>
            </w:r>
            <w:r w:rsidRPr="00437AF2">
              <w:rPr>
                <w:rFonts w:ascii="Times New Roman" w:hAnsi="Times New Roman" w:cs="Times New Roman"/>
              </w:rPr>
              <w:t xml:space="preserve">". </w:t>
            </w:r>
          </w:p>
          <w:p w:rsidR="00DA0D0E" w:rsidRPr="00445171" w:rsidRDefault="006C1197">
            <w:pPr>
              <w:pStyle w:val="Char1"/>
              <w:numPr>
                <w:ilvl w:val="0"/>
                <w:numId w:val="30"/>
              </w:numPr>
              <w:rPr>
                <w:rFonts w:ascii="Times New Roman" w:hAnsi="Times New Roman" w:cs="Times New Roman"/>
                <w:szCs w:val="21"/>
              </w:rPr>
            </w:pPr>
            <w:r w:rsidRPr="00437AF2">
              <w:rPr>
                <w:rFonts w:ascii="Times New Roman" w:hAnsi="Times New Roman" w:cs="Times New Roman"/>
              </w:rPr>
              <w:t>On the console page of the cloud host "Oracle-single-xc", run the following command:</w:t>
            </w:r>
          </w:p>
          <w:p w:rsidR="00DA0D0E" w:rsidRPr="00445171" w:rsidRDefault="006C1197">
            <w:pPr>
              <w:pStyle w:val="Char1"/>
              <w:ind w:leftChars="100" w:left="240" w:firstLine="0"/>
              <w:rPr>
                <w:rFonts w:ascii="Times New Roman" w:hAnsi="Times New Roman" w:cs="Times New Roman"/>
                <w:szCs w:val="21"/>
              </w:rPr>
            </w:pPr>
            <w:r w:rsidRPr="00445171">
              <w:rPr>
                <w:rFonts w:ascii="Times New Roman" w:hAnsi="Times New Roman" w:cs="Times New Roman"/>
              </w:rPr>
              <w:t>su - oracle -c " echo 'select user_name from nc65user.T_EBG_userInfo;' | sqlplus -s / as sysdba"</w:t>
            </w:r>
          </w:p>
          <w:p w:rsidR="00DA0D0E" w:rsidRPr="00445171" w:rsidRDefault="006C1197">
            <w:pPr>
              <w:pStyle w:val="Char1"/>
              <w:ind w:leftChars="100" w:left="240" w:firstLine="0"/>
              <w:rPr>
                <w:rFonts w:ascii="Times New Roman" w:hAnsi="Times New Roman" w:cs="Times New Roman"/>
                <w:szCs w:val="21"/>
              </w:rPr>
            </w:pPr>
            <w:r w:rsidRPr="00437AF2">
              <w:rPr>
                <w:rFonts w:ascii="Times New Roman" w:hAnsi="Times New Roman" w:cs="Times New Roman"/>
              </w:rPr>
              <w:t xml:space="preserve"># Check the Oracle database for the new user </w:t>
            </w:r>
            <w:r w:rsidRPr="00445171">
              <w:rPr>
                <w:rFonts w:ascii="Times New Roman" w:hAnsi="Times New Roman" w:cs="Times New Roman"/>
              </w:rPr>
              <w:t>admin1</w:t>
            </w:r>
            <w:r w:rsidRPr="00437AF2">
              <w:rPr>
                <w:rFonts w:ascii="Times New Roman" w:hAnsi="Times New Roman" w:cs="Times New Roman"/>
              </w:rPr>
              <w:t>.</w:t>
            </w:r>
          </w:p>
          <w:p w:rsidR="00DA0D0E" w:rsidRPr="00445171" w:rsidRDefault="006C1197">
            <w:pPr>
              <w:pStyle w:val="Char1"/>
              <w:numPr>
                <w:ilvl w:val="0"/>
                <w:numId w:val="30"/>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w:t>
            </w:r>
            <w:r w:rsidR="0094489C" w:rsidRPr="0094489C">
              <w:rPr>
                <w:rFonts w:ascii="Times New Roman" w:eastAsiaTheme="minorEastAsia" w:hAnsi="Times New Roman" w:cs="Times New Roman"/>
              </w:rPr>
              <w:t xml:space="preserve"> </w:t>
            </w:r>
            <w:r w:rsidR="0094489C" w:rsidRPr="0094489C">
              <w:rPr>
                <w:rFonts w:ascii="Times New Roman" w:hAnsi="Times New Roman" w:cs="Times New Roman"/>
              </w:rPr>
              <w:t>Remote Disaster Recovery</w:t>
            </w:r>
            <w:r w:rsidRPr="00437AF2">
              <w:rPr>
                <w:rFonts w:ascii="Times New Roman" w:hAnsi="Times New Roman" w:cs="Times New Roman"/>
              </w:rPr>
              <w:t xml:space="preserve"> - </w:t>
            </w:r>
            <w:r w:rsidR="0094489C" w:rsidRPr="0094489C">
              <w:rPr>
                <w:rFonts w:ascii="Times New Roman" w:hAnsi="Times New Roman" w:cs="Times New Roman"/>
              </w:rPr>
              <w:t>Disaster Recovery</w:t>
            </w:r>
            <w:r w:rsidRPr="00445171">
              <w:rPr>
                <w:rFonts w:ascii="Times New Roman" w:hAnsi="Times New Roman" w:cs="Times New Roman"/>
              </w:rPr>
              <w:t xml:space="preserve"> Status</w:t>
            </w:r>
            <w:r w:rsidRPr="00437AF2">
              <w:rPr>
                <w:rFonts w:ascii="Times New Roman" w:hAnsi="Times New Roman" w:cs="Times New Roman"/>
              </w:rPr>
              <w:t xml:space="preserve">, check the DR status of the cloud host "Oracle-single-xc" for compliance with the RPO. </w:t>
            </w:r>
            <w:r w:rsidRPr="00445171">
              <w:rPr>
                <w:rFonts w:ascii="Times New Roman" w:hAnsi="Times New Roman" w:cs="Times New Roman"/>
              </w:rPr>
              <w:t>Proceed to the next step after compliance.</w:t>
            </w:r>
          </w:p>
          <w:p w:rsidR="00DA0D0E" w:rsidRPr="00445171" w:rsidRDefault="006C1197">
            <w:pPr>
              <w:pStyle w:val="Char1"/>
              <w:numPr>
                <w:ilvl w:val="0"/>
                <w:numId w:val="30"/>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 xml:space="preserve">Remote Disaster Recovery </w:t>
            </w:r>
            <w:r w:rsidRPr="00437AF2">
              <w:rPr>
                <w:rFonts w:ascii="Times New Roman" w:hAnsi="Times New Roman" w:cs="Times New Roman"/>
              </w:rPr>
              <w:t xml:space="preserve">- </w:t>
            </w:r>
            <w:r w:rsidRPr="00445171">
              <w:rPr>
                <w:rFonts w:ascii="Times New Roman" w:hAnsi="Times New Roman" w:cs="Times New Roman"/>
              </w:rPr>
              <w:t>Standby Site Disaster Recovery</w:t>
            </w:r>
            <w:r w:rsidRPr="00437AF2">
              <w:rPr>
                <w:rFonts w:ascii="Times New Roman" w:hAnsi="Times New Roman" w:cs="Times New Roman"/>
              </w:rPr>
              <w:t>, select the cloud host "Oracle-single-xc", click "Standby site disaster recovery", select "Planned restoration (the primary site online)", and then click "Next".</w:t>
            </w:r>
          </w:p>
          <w:p w:rsidR="00DA0D0E" w:rsidRPr="00445171" w:rsidRDefault="006C1197">
            <w:pPr>
              <w:pStyle w:val="Char1"/>
              <w:numPr>
                <w:ilvl w:val="0"/>
                <w:numId w:val="30"/>
              </w:numPr>
              <w:rPr>
                <w:rFonts w:ascii="Times New Roman" w:hAnsi="Times New Roman" w:cs="Times New Roman"/>
                <w:szCs w:val="21"/>
              </w:rPr>
            </w:pPr>
            <w:r w:rsidRPr="00445171">
              <w:rPr>
                <w:rFonts w:ascii="Times New Roman" w:hAnsi="Times New Roman" w:cs="Times New Roman"/>
              </w:rPr>
              <w:t>Select "Restore virtual storage to the standby site", and click "Restore".</w:t>
            </w:r>
          </w:p>
          <w:p w:rsidR="00DA0D0E" w:rsidRPr="00445171" w:rsidRDefault="006C1197">
            <w:pPr>
              <w:pStyle w:val="Char1"/>
              <w:numPr>
                <w:ilvl w:val="0"/>
                <w:numId w:val="30"/>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30"/>
              </w:numPr>
              <w:rPr>
                <w:rFonts w:ascii="Times New Roman" w:hAnsi="Times New Roman" w:cs="Times New Roman"/>
                <w:szCs w:val="21"/>
              </w:rPr>
            </w:pPr>
            <w:r w:rsidRPr="00445171">
              <w:rPr>
                <w:rFonts w:ascii="Times New Roman" w:hAnsi="Times New Roman" w:cs="Times New Roman"/>
              </w:rPr>
              <w:t>Wait for completion of "Planned restoration of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1"/>
              </w:numPr>
              <w:rPr>
                <w:rFonts w:ascii="Times New Roman" w:hAnsi="Times New Roman" w:cs="Times New Roman"/>
                <w:szCs w:val="21"/>
              </w:rPr>
            </w:pPr>
            <w:r w:rsidRPr="00437AF2">
              <w:rPr>
                <w:rFonts w:ascii="Times New Roman" w:hAnsi="Times New Roman" w:cs="Times New Roman"/>
              </w:rPr>
              <w:t>On the PC, you can access the web service page of bank-corporate for "Oracle-single-xc"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w:t>
            </w:r>
            <w:r w:rsidRPr="00445171">
              <w:rPr>
                <w:rFonts w:ascii="Times New Roman" w:hAnsi="Times New Roman" w:cs="Times New Roman"/>
              </w:rPr>
              <w:t>5389</w:t>
            </w:r>
            <w:r w:rsidRPr="00437AF2">
              <w:rPr>
                <w:rFonts w:ascii="Times New Roman" w:hAnsi="Times New Roman" w:cs="Times New Roman"/>
              </w:rPr>
              <w:t xml:space="preserve">, and you can also log in to the web page of the bank-corporate by password of the account </w:t>
            </w:r>
            <w:r w:rsidRPr="00445171">
              <w:rPr>
                <w:rFonts w:ascii="Times New Roman" w:hAnsi="Times New Roman" w:cs="Times New Roman"/>
              </w:rPr>
              <w:t>admin1</w:t>
            </w:r>
            <w:r w:rsidRPr="00437AF2">
              <w:rPr>
                <w:rFonts w:ascii="Times New Roman" w:hAnsi="Times New Roman" w:cs="Times New Roman"/>
              </w:rPr>
              <w:t>.</w:t>
            </w:r>
          </w:p>
          <w:p w:rsidR="00DA0D0E" w:rsidRPr="00445171" w:rsidRDefault="006C1197">
            <w:pPr>
              <w:pStyle w:val="Char1"/>
              <w:numPr>
                <w:ilvl w:val="0"/>
                <w:numId w:val="31"/>
              </w:numPr>
              <w:rPr>
                <w:rFonts w:ascii="Times New Roman" w:hAnsi="Times New Roman" w:cs="Times New Roman"/>
                <w:szCs w:val="21"/>
              </w:rPr>
            </w:pPr>
            <w:r w:rsidRPr="00437AF2">
              <w:rPr>
                <w:rFonts w:ascii="Times New Roman" w:hAnsi="Times New Roman" w:cs="Times New Roman"/>
              </w:rPr>
              <w:lastRenderedPageBreak/>
              <w:t>Navigate to the console page of the DR cloud host "Oracle-single--xc", and run the following command to view the entries in the Oracle database.  These entries are the same as those at the "Oracle-single-xc" cloud host on the site of the primary data center:</w:t>
            </w:r>
          </w:p>
          <w:p w:rsidR="00DA0D0E" w:rsidRPr="00445171" w:rsidRDefault="006C1197">
            <w:pPr>
              <w:pStyle w:val="Char1"/>
              <w:ind w:leftChars="100" w:left="240" w:firstLine="0"/>
              <w:rPr>
                <w:rFonts w:ascii="Times New Roman" w:hAnsi="Times New Roman" w:cs="Times New Roman"/>
                <w:szCs w:val="21"/>
              </w:rPr>
            </w:pPr>
            <w:r w:rsidRPr="00445171">
              <w:rPr>
                <w:rFonts w:ascii="Times New Roman" w:hAnsi="Times New Roman" w:cs="Times New Roman"/>
              </w:rPr>
              <w:t>su - oracle -c " echo 'select user_name from nc65user.T_EBG_userInfo;' | sqlplus -s / as sysdba"</w:t>
            </w:r>
          </w:p>
          <w:p w:rsidR="00DA0D0E" w:rsidRPr="00445171" w:rsidRDefault="006C1197">
            <w:pPr>
              <w:pStyle w:val="Char1"/>
              <w:ind w:leftChars="100" w:left="240" w:firstLine="0"/>
              <w:rPr>
                <w:rFonts w:ascii="Times New Roman" w:hAnsi="Times New Roman" w:cs="Times New Roman"/>
                <w:szCs w:val="21"/>
              </w:rPr>
            </w:pPr>
            <w:r w:rsidRPr="00445171">
              <w:rPr>
                <w:rFonts w:ascii="Times New Roman" w:hAnsi="Times New Roman" w:cs="Times New Roman"/>
              </w:rPr>
              <w:t># Check the Oracle database for the new user admin1.</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33"/>
        <w:rPr>
          <w:rFonts w:cs="Times New Roman"/>
          <w:sz w:val="24"/>
        </w:rPr>
      </w:pPr>
      <w:bookmarkStart w:id="35" w:name="_Toc13838297"/>
      <w:r w:rsidRPr="00437AF2">
        <w:rPr>
          <w:rFonts w:cs="Times New Roman"/>
          <w:sz w:val="24"/>
        </w:rPr>
        <w:t>Planning Migration to the Host (Several Applications for Options)</w:t>
      </w:r>
      <w:bookmarkEnd w:id="35"/>
    </w:p>
    <w:p w:rsidR="00DA0D0E" w:rsidRPr="00445171" w:rsidRDefault="006C1197">
      <w:pPr>
        <w:pStyle w:val="SANGFOR44"/>
        <w:spacing w:before="156" w:after="156"/>
        <w:rPr>
          <w:rFonts w:eastAsia="Microsoft YaHei" w:cs="Times New Roman"/>
        </w:rPr>
      </w:pPr>
      <w:r w:rsidRPr="00445171">
        <w:rPr>
          <w:rFonts w:cs="Times New Roman"/>
        </w:rPr>
        <w:t>Web+Mysql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administrator has learnt about the service for switching to the remote DR equipment room at any time by test in advance. Now he expects to migrate the service from the remote DR equipment room to the primary equipment room (about </w:t>
            </w:r>
            <w:r w:rsidRPr="00445171">
              <w:rPr>
                <w:rFonts w:ascii="Times New Roman" w:hAnsi="Times New Roman" w:cs="Times New Roman"/>
              </w:rPr>
              <w:t>10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2"/>
              </w:numPr>
              <w:rPr>
                <w:rFonts w:ascii="Times New Roman" w:hAnsi="Times New Roman" w:cs="Times New Roman"/>
                <w:szCs w:val="21"/>
              </w:rPr>
            </w:pPr>
            <w:r w:rsidRPr="00437AF2">
              <w:rPr>
                <w:rFonts w:ascii="Times New Roman" w:hAnsi="Times New Roman" w:cs="Times New Roman"/>
              </w:rPr>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access the web service page for "Ubuntu-xc" on the PC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In "Membership Account" - "Registration", register an account as "</w:t>
            </w:r>
            <w:r w:rsidRPr="00445171">
              <w:rPr>
                <w:rFonts w:ascii="Times New Roman" w:hAnsi="Times New Roman" w:cs="Times New Roman"/>
              </w:rPr>
              <w:t>12345</w:t>
            </w:r>
            <w:r w:rsidRPr="00437AF2">
              <w:rPr>
                <w:rFonts w:ascii="Times New Roman" w:hAnsi="Times New Roman" w:cs="Times New Roman"/>
              </w:rPr>
              <w:t xml:space="preserve">", with the email being </w:t>
            </w:r>
            <w:r w:rsidRPr="00445171">
              <w:rPr>
                <w:rFonts w:ascii="Times New Roman" w:hAnsi="Times New Roman" w:cs="Times New Roman"/>
              </w:rPr>
              <w:t>12345</w:t>
            </w:r>
            <w:r w:rsidRPr="00437AF2">
              <w:rPr>
                <w:rFonts w:ascii="Times New Roman" w:hAnsi="Times New Roman" w:cs="Times New Roman"/>
              </w:rPr>
              <w:t>@</w:t>
            </w:r>
            <w:r w:rsidRPr="00445171">
              <w:rPr>
                <w:rFonts w:ascii="Times New Roman" w:hAnsi="Times New Roman" w:cs="Times New Roman"/>
              </w:rPr>
              <w:t>11</w:t>
            </w:r>
            <w:r w:rsidRPr="00437AF2">
              <w:rPr>
                <w:rFonts w:ascii="Times New Roman" w:hAnsi="Times New Roman" w:cs="Times New Roman"/>
              </w:rPr>
              <w:t>.com, and the password being "</w:t>
            </w:r>
            <w:r w:rsidRPr="00445171">
              <w:rPr>
                <w:rFonts w:ascii="Times New Roman" w:hAnsi="Times New Roman" w:cs="Times New Roman"/>
              </w:rPr>
              <w:t>12345</w:t>
            </w:r>
            <w:r w:rsidRPr="00437AF2">
              <w:rPr>
                <w:rFonts w:ascii="Times New Roman" w:hAnsi="Times New Roman" w:cs="Times New Roman"/>
              </w:rPr>
              <w:t>".</w:t>
            </w:r>
          </w:p>
          <w:p w:rsidR="00DA0D0E" w:rsidRPr="00445171" w:rsidRDefault="006C1197">
            <w:pPr>
              <w:pStyle w:val="Char1"/>
              <w:numPr>
                <w:ilvl w:val="0"/>
                <w:numId w:val="32"/>
              </w:numPr>
              <w:rPr>
                <w:rFonts w:ascii="Times New Roman" w:hAnsi="Times New Roman" w:cs="Times New Roman"/>
                <w:szCs w:val="21"/>
              </w:rPr>
            </w:pPr>
            <w:r w:rsidRPr="00437AF2">
              <w:rPr>
                <w:rFonts w:ascii="Times New Roman" w:hAnsi="Times New Roman" w:cs="Times New Roman"/>
              </w:rPr>
              <w:t>On the console page of the cloud host "Ubuntu-xc" on the standby site, run the following command:</w:t>
            </w:r>
          </w:p>
          <w:p w:rsidR="00DA0D0E" w:rsidRPr="00445171" w:rsidRDefault="006C1197">
            <w:pPr>
              <w:pStyle w:val="Char1"/>
              <w:ind w:left="420" w:firstLine="0"/>
              <w:rPr>
                <w:rFonts w:ascii="Times New Roman" w:hAnsi="Times New Roman" w:cs="Times New Roman"/>
                <w:szCs w:val="21"/>
              </w:rPr>
            </w:pPr>
            <w:r w:rsidRPr="00445171">
              <w:rPr>
                <w:rFonts w:ascii="Times New Roman" w:hAnsi="Times New Roman" w:cs="Times New Roman"/>
              </w:rPr>
              <w:t>mysql -uroot -p123456  #enter mysql</w:t>
            </w:r>
          </w:p>
          <w:p w:rsidR="00DA0D0E" w:rsidRPr="00445171" w:rsidRDefault="006C1197">
            <w:pPr>
              <w:pStyle w:val="Char1"/>
              <w:ind w:left="420" w:firstLine="0"/>
              <w:rPr>
                <w:rFonts w:ascii="Times New Roman" w:hAnsi="Times New Roman" w:cs="Times New Roman"/>
                <w:szCs w:val="21"/>
              </w:rPr>
            </w:pPr>
            <w:r w:rsidRPr="00445171">
              <w:rPr>
                <w:rFonts w:ascii="Times New Roman" w:hAnsi="Times New Roman" w:cs="Times New Roman"/>
              </w:rPr>
              <w:t xml:space="preserve">use </w:t>
            </w:r>
            <w:r w:rsidR="008B3930" w:rsidRPr="00445171">
              <w:rPr>
                <w:rFonts w:ascii="Times New Roman" w:hAnsi="Times New Roman" w:cs="Times New Roman"/>
              </w:rPr>
              <w:t>cart; #</w:t>
            </w:r>
            <w:r w:rsidRPr="00445171">
              <w:rPr>
                <w:rFonts w:ascii="Times New Roman" w:hAnsi="Times New Roman" w:cs="Times New Roman"/>
              </w:rPr>
              <w:t xml:space="preserve"> enter the cart library</w:t>
            </w:r>
          </w:p>
          <w:p w:rsidR="00DA0D0E" w:rsidRPr="00445171" w:rsidRDefault="006C1197">
            <w:pPr>
              <w:pStyle w:val="Char1"/>
              <w:ind w:left="420" w:firstLine="0"/>
              <w:rPr>
                <w:rFonts w:ascii="Times New Roman" w:hAnsi="Times New Roman" w:cs="Times New Roman"/>
                <w:szCs w:val="21"/>
              </w:rPr>
            </w:pPr>
            <w:r w:rsidRPr="00437AF2">
              <w:rPr>
                <w:rFonts w:ascii="Times New Roman" w:hAnsi="Times New Roman" w:cs="Times New Roman"/>
              </w:rPr>
              <w:t>select * from mcc_customer;   # View the mcc_customer table to find the added account "</w:t>
            </w:r>
            <w:r w:rsidRPr="00445171">
              <w:rPr>
                <w:rFonts w:ascii="Times New Roman" w:hAnsi="Times New Roman" w:cs="Times New Roman"/>
              </w:rPr>
              <w:t>12345</w:t>
            </w:r>
            <w:r w:rsidRPr="00437AF2">
              <w:rPr>
                <w:rFonts w:ascii="Times New Roman" w:hAnsi="Times New Roman" w:cs="Times New Roman"/>
              </w:rPr>
              <w:t>".</w:t>
            </w:r>
          </w:p>
          <w:p w:rsidR="00DA0D0E" w:rsidRPr="00445171" w:rsidRDefault="006C1197">
            <w:pPr>
              <w:pStyle w:val="Char1"/>
              <w:numPr>
                <w:ilvl w:val="0"/>
                <w:numId w:val="32"/>
              </w:numPr>
              <w:rPr>
                <w:rFonts w:ascii="Times New Roman" w:hAnsi="Times New Roman" w:cs="Times New Roman"/>
                <w:szCs w:val="21"/>
              </w:rPr>
            </w:pPr>
            <w:r w:rsidRPr="00437AF2">
              <w:rPr>
                <w:rFonts w:ascii="Times New Roman" w:hAnsi="Times New Roman" w:cs="Times New Roman"/>
              </w:rPr>
              <w:lastRenderedPageBreak/>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w:t>
            </w:r>
            <w:r w:rsidRPr="00445171">
              <w:rPr>
                <w:rFonts w:ascii="Times New Roman" w:hAnsi="Times New Roman" w:cs="Times New Roman"/>
              </w:rPr>
              <w:t xml:space="preserve"> Standby Site Disaster Recovery Data</w:t>
            </w:r>
            <w:r w:rsidRPr="00437AF2">
              <w:rPr>
                <w:rFonts w:ascii="Times New Roman" w:hAnsi="Times New Roman" w:cs="Times New Roman"/>
              </w:rPr>
              <w:t>, select the cloud host "Ubuntu-xc", click "Migrate to the primary site", select "Migrate to virtual storage of the primary site", and then click "Migrate".</w:t>
            </w:r>
          </w:p>
          <w:p w:rsidR="00DA0D0E" w:rsidRPr="00445171" w:rsidRDefault="006C1197">
            <w:pPr>
              <w:pStyle w:val="Char1"/>
              <w:numPr>
                <w:ilvl w:val="0"/>
                <w:numId w:val="32"/>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32"/>
              </w:numPr>
              <w:rPr>
                <w:rFonts w:ascii="Times New Roman" w:hAnsi="Times New Roman" w:cs="Times New Roman"/>
                <w:szCs w:val="21"/>
              </w:rPr>
            </w:pPr>
            <w:r w:rsidRPr="00437AF2">
              <w:rPr>
                <w:rFonts w:ascii="Times New Roman" w:hAnsi="Times New Roman" w:cs="Times New Roman"/>
              </w:rPr>
              <w:t>Wait for completion of "Migrate to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3"/>
              </w:numPr>
              <w:rPr>
                <w:rFonts w:ascii="Times New Roman" w:hAnsi="Times New Roman" w:cs="Times New Roman"/>
                <w:szCs w:val="21"/>
              </w:rPr>
            </w:pPr>
            <w:r w:rsidRPr="00437AF2">
              <w:rPr>
                <w:rFonts w:ascii="Times New Roman" w:hAnsi="Times New Roman" w:cs="Times New Roman"/>
              </w:rPr>
              <w:t>On the PC, you can access the web service page for "Ubuntu-xc"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12345</w:t>
            </w:r>
            <w:r w:rsidRPr="00437AF2">
              <w:rPr>
                <w:rFonts w:ascii="Times New Roman" w:hAnsi="Times New Roman" w:cs="Times New Roman"/>
              </w:rPr>
              <w:t>.</w:t>
            </w:r>
          </w:p>
          <w:p w:rsidR="00DA0D0E" w:rsidRPr="00445171" w:rsidRDefault="006C1197">
            <w:pPr>
              <w:pStyle w:val="Char1"/>
              <w:numPr>
                <w:ilvl w:val="0"/>
                <w:numId w:val="33"/>
              </w:numPr>
              <w:rPr>
                <w:rFonts w:ascii="Times New Roman" w:hAnsi="Times New Roman" w:cs="Times New Roman"/>
                <w:szCs w:val="21"/>
              </w:rPr>
            </w:pPr>
            <w:r w:rsidRPr="00437AF2">
              <w:rPr>
                <w:rFonts w:ascii="Times New Roman" w:hAnsi="Times New Roman" w:cs="Times New Roman"/>
              </w:rPr>
              <w:t>Navigate to the console page of the DR cloud host "Ubuntu-xc", and run the following command to view the account "</w:t>
            </w:r>
            <w:r w:rsidRPr="00445171">
              <w:rPr>
                <w:rFonts w:ascii="Times New Roman" w:hAnsi="Times New Roman" w:cs="Times New Roman"/>
              </w:rPr>
              <w:t>12345</w:t>
            </w:r>
            <w:r w:rsidRPr="00437AF2">
              <w:rPr>
                <w:rFonts w:ascii="Times New Roman" w:hAnsi="Times New Roman" w:cs="Times New Roman"/>
              </w:rPr>
              <w:t xml:space="preserve">" (created on the standby site) in the mcc_customer table. </w:t>
            </w:r>
          </w:p>
          <w:p w:rsidR="00DA0D0E" w:rsidRPr="00445171" w:rsidRDefault="006C1197">
            <w:pPr>
              <w:rPr>
                <w:rFonts w:ascii="Times New Roman" w:eastAsia="Microsoft YaHei" w:hAnsi="Times New Roman" w:cs="Times New Roman"/>
                <w:szCs w:val="21"/>
              </w:rPr>
            </w:pPr>
            <w:r w:rsidRPr="00445171">
              <w:rPr>
                <w:rFonts w:ascii="Times New Roman" w:hAnsi="Times New Roman" w:cs="Times New Roman"/>
              </w:rPr>
              <w:t>mysql -uroot -p123456  #enter mysql</w:t>
            </w:r>
          </w:p>
          <w:p w:rsidR="00DA0D0E" w:rsidRPr="00445171" w:rsidRDefault="006C1197">
            <w:pPr>
              <w:rPr>
                <w:rFonts w:ascii="Times New Roman" w:eastAsia="Microsoft YaHei" w:hAnsi="Times New Roman" w:cs="Times New Roman"/>
                <w:szCs w:val="21"/>
              </w:rPr>
            </w:pPr>
            <w:r w:rsidRPr="00445171">
              <w:rPr>
                <w:rFonts w:ascii="Times New Roman" w:hAnsi="Times New Roman" w:cs="Times New Roman"/>
              </w:rPr>
              <w:t>use cart;  # enter mysql</w:t>
            </w:r>
          </w:p>
          <w:p w:rsidR="00DA0D0E" w:rsidRPr="00445171" w:rsidRDefault="006C1197">
            <w:pPr>
              <w:rPr>
                <w:rFonts w:ascii="Times New Roman" w:eastAsia="Microsoft YaHei" w:hAnsi="Times New Roman" w:cs="Times New Roman"/>
                <w:szCs w:val="21"/>
              </w:rPr>
            </w:pPr>
            <w:r w:rsidRPr="00445171">
              <w:rPr>
                <w:rFonts w:ascii="Times New Roman" w:hAnsi="Times New Roman" w:cs="Times New Roman"/>
              </w:rPr>
              <w:t>select * from mcc_customer;   # View the mcc_customer table to find the added account "12345".</w:t>
            </w:r>
          </w:p>
          <w:p w:rsidR="00DA0D0E" w:rsidRPr="00445171" w:rsidRDefault="00DA0D0E">
            <w:pPr>
              <w:rPr>
                <w:rFonts w:ascii="Times New Roman" w:eastAsia="Microsoft YaHei" w:hAnsi="Times New Roman" w:cs="Times New Roman"/>
                <w:szCs w:val="21"/>
              </w:rPr>
            </w:pP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6C1197">
      <w:pPr>
        <w:pStyle w:val="SANGFOR44"/>
        <w:spacing w:before="156" w:after="156"/>
        <w:rPr>
          <w:rFonts w:eastAsia="Microsoft YaHei" w:cs="Times New Roman"/>
        </w:rPr>
      </w:pPr>
      <w:r w:rsidRPr="00445171">
        <w:rPr>
          <w:rFonts w:cs="Times New Roman"/>
        </w:rPr>
        <w:t>Shared file service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45171">
              <w:rPr>
                <w:rFonts w:ascii="Times New Roman" w:hAnsi="Times New Roman" w:cs="Times New Roman"/>
              </w:rPr>
              <w:t>During the O&amp;M of the business system, the primary and standby data centers for DR are set up respectively in the local and remote equipment rooms. The administrator has learnt about the service for switching to the remote DR equipment room at any time by test in advance. Now he expects to migrate the service from the remote DR equipment room to the primary equipment room (about 10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4"/>
              </w:numPr>
              <w:rPr>
                <w:rFonts w:ascii="Times New Roman" w:hAnsi="Times New Roman" w:cs="Times New Roman"/>
              </w:rPr>
            </w:pPr>
            <w:r w:rsidRPr="00437AF2">
              <w:rPr>
                <w:rFonts w:ascii="Times New Roman" w:hAnsi="Times New Roman" w:cs="Times New Roman"/>
              </w:rPr>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 access the shared directory page for "</w:t>
            </w:r>
            <w:r w:rsidRPr="00445171">
              <w:rPr>
                <w:rFonts w:ascii="Times New Roman" w:hAnsi="Times New Roman" w:cs="Times New Roman"/>
              </w:rPr>
              <w:t>2008</w:t>
            </w:r>
            <w:r w:rsidRPr="00437AF2">
              <w:rPr>
                <w:rFonts w:ascii="Times New Roman" w:hAnsi="Times New Roman" w:cs="Times New Roman"/>
              </w:rPr>
              <w:t>-xc" by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on the PC. Switch to the </w:t>
            </w:r>
            <w:r w:rsidRPr="00445171">
              <w:rPr>
                <w:rFonts w:ascii="Times New Roman" w:hAnsi="Times New Roman" w:cs="Times New Roman"/>
              </w:rPr>
              <w:t>Users\Administrator\Desktop</w:t>
            </w:r>
            <w:r w:rsidRPr="00437AF2">
              <w:rPr>
                <w:rFonts w:ascii="Times New Roman" w:hAnsi="Times New Roman" w:cs="Times New Roman"/>
              </w:rPr>
              <w:t xml:space="preserve"> directory, and create a </w:t>
            </w:r>
            <w:r w:rsidRPr="00445171">
              <w:rPr>
                <w:rFonts w:ascii="Times New Roman" w:hAnsi="Times New Roman" w:cs="Times New Roman"/>
              </w:rPr>
              <w:t xml:space="preserve">5678.txt </w:t>
            </w:r>
            <w:r w:rsidRPr="00437AF2">
              <w:rPr>
                <w:rFonts w:ascii="Times New Roman" w:hAnsi="Times New Roman" w:cs="Times New Roman"/>
              </w:rPr>
              <w:t xml:space="preserve">file under this directory, and then write the number </w:t>
            </w:r>
            <w:r w:rsidRPr="00445171">
              <w:rPr>
                <w:rFonts w:ascii="Times New Roman" w:hAnsi="Times New Roman" w:cs="Times New Roman"/>
              </w:rPr>
              <w:t xml:space="preserve">567890 </w:t>
            </w:r>
            <w:r w:rsidRPr="00437AF2">
              <w:rPr>
                <w:rFonts w:ascii="Times New Roman" w:hAnsi="Times New Roman" w:cs="Times New Roman"/>
              </w:rPr>
              <w:t>to this txt file.</w:t>
            </w:r>
          </w:p>
          <w:p w:rsidR="00DA0D0E" w:rsidRPr="00445171" w:rsidRDefault="006C1197">
            <w:pPr>
              <w:pStyle w:val="Char1"/>
              <w:numPr>
                <w:ilvl w:val="0"/>
                <w:numId w:val="34"/>
              </w:numPr>
              <w:rPr>
                <w:rFonts w:ascii="Times New Roman" w:hAnsi="Times New Roman" w:cs="Times New Roman"/>
              </w:rPr>
            </w:pPr>
            <w:r w:rsidRPr="00437AF2">
              <w:rPr>
                <w:rFonts w:ascii="Times New Roman" w:hAnsi="Times New Roman" w:cs="Times New Roman"/>
              </w:rPr>
              <w:lastRenderedPageBreak/>
              <w:t xml:space="preserve">In </w:t>
            </w:r>
            <w:r w:rsidRPr="00445171">
              <w:rPr>
                <w:rFonts w:ascii="Times New Roman" w:hAnsi="Times New Roman" w:cs="Times New Roman"/>
              </w:rPr>
              <w:t xml:space="preserve">Reliable Center </w:t>
            </w:r>
            <w:r w:rsidRPr="00437AF2">
              <w:rPr>
                <w:rFonts w:ascii="Times New Roman" w:hAnsi="Times New Roman" w:cs="Times New Roman"/>
              </w:rPr>
              <w:t xml:space="preserve">-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 Data</w:t>
            </w:r>
            <w:r w:rsidRPr="00437AF2">
              <w:rPr>
                <w:rFonts w:ascii="Times New Roman" w:hAnsi="Times New Roman" w:cs="Times New Roman"/>
              </w:rPr>
              <w:t>, select the cloud host "</w:t>
            </w:r>
            <w:r w:rsidRPr="00445171">
              <w:rPr>
                <w:rFonts w:ascii="Times New Roman" w:hAnsi="Times New Roman" w:cs="Times New Roman"/>
              </w:rPr>
              <w:t>2008</w:t>
            </w:r>
            <w:r w:rsidRPr="00437AF2">
              <w:rPr>
                <w:rFonts w:ascii="Times New Roman" w:hAnsi="Times New Roman" w:cs="Times New Roman"/>
              </w:rPr>
              <w:t>-xc", click "Migrate to the primary site", select "Migrate to virtual storage of the primary site", and then click "Migrate".</w:t>
            </w:r>
          </w:p>
          <w:p w:rsidR="00DA0D0E" w:rsidRPr="00445171" w:rsidRDefault="006C1197">
            <w:pPr>
              <w:pStyle w:val="Char1"/>
              <w:numPr>
                <w:ilvl w:val="0"/>
                <w:numId w:val="34"/>
              </w:numPr>
              <w:rPr>
                <w:rFonts w:ascii="Times New Roman" w:hAnsi="Times New Roman" w:cs="Times New Roman"/>
              </w:rPr>
            </w:pPr>
            <w:r w:rsidRPr="00445171">
              <w:rPr>
                <w:rFonts w:ascii="Times New Roman" w:hAnsi="Times New Roman" w:cs="Times New Roman"/>
              </w:rPr>
              <w:t>Enter the password, and click "OK".</w:t>
            </w:r>
          </w:p>
          <w:p w:rsidR="00DA0D0E" w:rsidRPr="00445171" w:rsidRDefault="006C1197">
            <w:pPr>
              <w:pStyle w:val="Char1"/>
              <w:numPr>
                <w:ilvl w:val="0"/>
                <w:numId w:val="34"/>
              </w:numPr>
              <w:rPr>
                <w:rFonts w:ascii="Times New Roman" w:hAnsi="Times New Roman" w:cs="Times New Roman"/>
              </w:rPr>
            </w:pPr>
            <w:r w:rsidRPr="00445171">
              <w:rPr>
                <w:rFonts w:ascii="Times New Roman" w:hAnsi="Times New Roman" w:cs="Times New Roman"/>
              </w:rPr>
              <w:t>Wait for completion of "Migrate to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5"/>
              </w:numPr>
              <w:rPr>
                <w:rFonts w:ascii="Times New Roman" w:hAnsi="Times New Roman" w:cs="Times New Roman"/>
              </w:rPr>
            </w:pPr>
            <w:r w:rsidRPr="00437AF2">
              <w:rPr>
                <w:rFonts w:ascii="Times New Roman" w:hAnsi="Times New Roman" w:cs="Times New Roman"/>
              </w:rPr>
              <w:t>On the PC, you can access the shared directory page for "</w:t>
            </w:r>
            <w:r w:rsidRPr="00445171">
              <w:rPr>
                <w:rFonts w:ascii="Times New Roman" w:hAnsi="Times New Roman" w:cs="Times New Roman"/>
              </w:rPr>
              <w:t>2008</w:t>
            </w:r>
            <w:r w:rsidRPr="00437AF2">
              <w:rPr>
                <w:rFonts w:ascii="Times New Roman" w:hAnsi="Times New Roman" w:cs="Times New Roman"/>
              </w:rPr>
              <w:t>-xc" by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w:t>
            </w:r>
            <w:r w:rsidR="005674CD" w:rsidRPr="00445171">
              <w:rPr>
                <w:rFonts w:ascii="Times New Roman" w:hAnsi="Times New Roman" w:cs="Times New Roman"/>
              </w:rPr>
              <w:t>0</w:t>
            </w:r>
            <w:r w:rsidRPr="00437AF2">
              <w:rPr>
                <w:rFonts w:ascii="Times New Roman" w:hAnsi="Times New Roman" w:cs="Times New Roman"/>
              </w:rPr>
              <w:t xml:space="preserve">. You can see the </w:t>
            </w:r>
            <w:r w:rsidRPr="00445171">
              <w:rPr>
                <w:rFonts w:ascii="Times New Roman" w:hAnsi="Times New Roman" w:cs="Times New Roman"/>
              </w:rPr>
              <w:t>5678.txt</w:t>
            </w:r>
            <w:r w:rsidRPr="00437AF2">
              <w:rPr>
                <w:rFonts w:ascii="Times New Roman" w:hAnsi="Times New Roman" w:cs="Times New Roman"/>
              </w:rPr>
              <w:t xml:space="preserve"> file with the text </w:t>
            </w:r>
            <w:r w:rsidRPr="00445171">
              <w:rPr>
                <w:rFonts w:ascii="Times New Roman" w:hAnsi="Times New Roman" w:cs="Times New Roman"/>
              </w:rPr>
              <w:t xml:space="preserve">567890 </w:t>
            </w:r>
            <w:r w:rsidRPr="00437AF2">
              <w:rPr>
                <w:rFonts w:ascii="Times New Roman" w:hAnsi="Times New Roman" w:cs="Times New Roman"/>
              </w:rPr>
              <w:t xml:space="preserve">by switching to the </w:t>
            </w:r>
            <w:r w:rsidRPr="00445171">
              <w:rPr>
                <w:rFonts w:ascii="Times New Roman" w:hAnsi="Times New Roman" w:cs="Times New Roman"/>
              </w:rPr>
              <w:t>Users\Administrator\Desktop</w:t>
            </w:r>
            <w:r w:rsidRPr="00437AF2">
              <w:rPr>
                <w:rFonts w:ascii="Times New Roman" w:hAnsi="Times New Roman" w:cs="Times New Roman"/>
              </w:rPr>
              <w:t xml:space="preserve"> directory.</w:t>
            </w:r>
          </w:p>
          <w:p w:rsidR="00DA0D0E" w:rsidRPr="00445171" w:rsidRDefault="006C1197">
            <w:pPr>
              <w:pStyle w:val="Char1"/>
              <w:numPr>
                <w:ilvl w:val="0"/>
                <w:numId w:val="35"/>
              </w:numPr>
              <w:rPr>
                <w:rFonts w:ascii="Times New Roman" w:hAnsi="Times New Roman" w:cs="Times New Roman"/>
              </w:rPr>
            </w:pPr>
            <w:r w:rsidRPr="00437AF2">
              <w:rPr>
                <w:rFonts w:ascii="Times New Roman" w:hAnsi="Times New Roman" w:cs="Times New Roman"/>
              </w:rPr>
              <w:t>Navigate to the console page of the DR cloud host "</w:t>
            </w:r>
            <w:r w:rsidRPr="00445171">
              <w:rPr>
                <w:rFonts w:ascii="Times New Roman" w:hAnsi="Times New Roman" w:cs="Times New Roman"/>
              </w:rPr>
              <w:t>2008</w:t>
            </w:r>
            <w:r w:rsidRPr="00437AF2">
              <w:rPr>
                <w:rFonts w:ascii="Times New Roman" w:hAnsi="Times New Roman" w:cs="Times New Roman"/>
              </w:rPr>
              <w:t xml:space="preserve">-xc". You can see the </w:t>
            </w:r>
            <w:r w:rsidRPr="00445171">
              <w:rPr>
                <w:rFonts w:ascii="Times New Roman" w:hAnsi="Times New Roman" w:cs="Times New Roman"/>
              </w:rPr>
              <w:t>5678.txt</w:t>
            </w:r>
            <w:r w:rsidRPr="00437AF2">
              <w:rPr>
                <w:rFonts w:ascii="Times New Roman" w:hAnsi="Times New Roman" w:cs="Times New Roman"/>
              </w:rPr>
              <w:t xml:space="preserve"> file with the text of </w:t>
            </w:r>
            <w:r w:rsidRPr="00445171">
              <w:rPr>
                <w:rFonts w:ascii="Times New Roman" w:hAnsi="Times New Roman" w:cs="Times New Roman"/>
              </w:rPr>
              <w:t xml:space="preserve">567890 </w:t>
            </w:r>
            <w:r w:rsidRPr="00437AF2">
              <w:rPr>
                <w:rFonts w:ascii="Times New Roman" w:hAnsi="Times New Roman" w:cs="Times New Roman"/>
              </w:rPr>
              <w:t>on the desktop.</w:t>
            </w:r>
          </w:p>
          <w:p w:rsidR="00DA0D0E" w:rsidRPr="00445171" w:rsidRDefault="00DA0D0E">
            <w:pPr>
              <w:rPr>
                <w:rFonts w:ascii="Times New Roman" w:eastAsia="Microsoft YaHei" w:hAnsi="Times New Roman" w:cs="Times New Roman"/>
              </w:rPr>
            </w:pP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6C1197">
      <w:pPr>
        <w:pStyle w:val="SANGFOR44"/>
        <w:spacing w:before="156" w:after="156"/>
        <w:rPr>
          <w:rFonts w:eastAsia="Microsoft YaHei" w:cs="Times New Roman"/>
        </w:rPr>
      </w:pPr>
      <w:r w:rsidRPr="00445171">
        <w:rPr>
          <w:rFonts w:cs="Times New Roman"/>
        </w:rPr>
        <w:t>Bank-corporate and Oracle stand-alone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administrator has learnt about the service for switching to the remote DR equipment room at any time by test in advance. Now he expects to migrate the service from the remote DR equipment room to the primary equipment room (about </w:t>
            </w:r>
            <w:r w:rsidRPr="00445171">
              <w:rPr>
                <w:rFonts w:ascii="Times New Roman" w:hAnsi="Times New Roman" w:cs="Times New Roman"/>
              </w:rPr>
              <w:t>20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6"/>
              </w:numPr>
              <w:rPr>
                <w:rFonts w:ascii="Times New Roman" w:hAnsi="Times New Roman" w:cs="Times New Roman"/>
              </w:rPr>
            </w:pPr>
            <w:r w:rsidRPr="00437AF2">
              <w:rPr>
                <w:rFonts w:ascii="Times New Roman" w:hAnsi="Times New Roman" w:cs="Times New Roman"/>
              </w:rPr>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 access the bank-corporate web page of "Oracle-single-xc"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w:t>
            </w:r>
            <w:r w:rsidRPr="00445171">
              <w:rPr>
                <w:rFonts w:ascii="Times New Roman" w:hAnsi="Times New Roman" w:cs="Times New Roman"/>
              </w:rPr>
              <w:t>5389</w:t>
            </w:r>
            <w:r w:rsidRPr="00437AF2">
              <w:rPr>
                <w:rFonts w:ascii="Times New Roman" w:hAnsi="Times New Roman" w:cs="Times New Roman"/>
              </w:rPr>
              <w:t xml:space="preserve"> on a computer. In "User Management" - "Add User", register an account name "admin</w:t>
            </w:r>
            <w:r w:rsidRPr="00445171">
              <w:rPr>
                <w:rFonts w:ascii="Times New Roman" w:hAnsi="Times New Roman" w:cs="Times New Roman"/>
              </w:rPr>
              <w:t>2</w:t>
            </w:r>
            <w:r w:rsidRPr="00437AF2">
              <w:rPr>
                <w:rFonts w:ascii="Times New Roman" w:hAnsi="Times New Roman" w:cs="Times New Roman"/>
              </w:rPr>
              <w:t>", with the password being "admin</w:t>
            </w:r>
            <w:r w:rsidRPr="00445171">
              <w:rPr>
                <w:rFonts w:ascii="Times New Roman" w:hAnsi="Times New Roman" w:cs="Times New Roman"/>
              </w:rPr>
              <w:t>2</w:t>
            </w:r>
            <w:r w:rsidRPr="00437AF2">
              <w:rPr>
                <w:rFonts w:ascii="Times New Roman" w:hAnsi="Times New Roman" w:cs="Times New Roman"/>
              </w:rPr>
              <w:t>".</w:t>
            </w:r>
          </w:p>
          <w:p w:rsidR="00DA0D0E" w:rsidRPr="00445171" w:rsidRDefault="006C1197">
            <w:pPr>
              <w:pStyle w:val="Char1"/>
              <w:numPr>
                <w:ilvl w:val="0"/>
                <w:numId w:val="36"/>
              </w:numPr>
              <w:rPr>
                <w:rFonts w:ascii="Times New Roman" w:hAnsi="Times New Roman" w:cs="Times New Roman"/>
              </w:rPr>
            </w:pPr>
            <w:r w:rsidRPr="00437AF2">
              <w:rPr>
                <w:rFonts w:ascii="Times New Roman" w:hAnsi="Times New Roman" w:cs="Times New Roman"/>
              </w:rPr>
              <w:t>On the console page of the cloud host "Oracle-single-xc" on the standby site, run the following command:</w:t>
            </w:r>
          </w:p>
          <w:p w:rsidR="00DA0D0E" w:rsidRPr="00445171" w:rsidRDefault="006C1197">
            <w:pPr>
              <w:pStyle w:val="Char1"/>
              <w:ind w:leftChars="100" w:left="240" w:firstLine="0"/>
              <w:rPr>
                <w:rFonts w:ascii="Times New Roman" w:hAnsi="Times New Roman" w:cs="Times New Roman"/>
              </w:rPr>
            </w:pPr>
            <w:r w:rsidRPr="00445171">
              <w:rPr>
                <w:rFonts w:ascii="Times New Roman" w:hAnsi="Times New Roman" w:cs="Times New Roman"/>
              </w:rPr>
              <w:t>su - oracle -c " echo 'select user_name from nc65user.T_EBG_userInfo;' | sqlplus -s / as sysdba"</w:t>
            </w:r>
          </w:p>
          <w:p w:rsidR="00DA0D0E" w:rsidRPr="00445171" w:rsidRDefault="006C1197">
            <w:pPr>
              <w:pStyle w:val="Char1"/>
              <w:ind w:leftChars="100" w:left="240" w:firstLine="0"/>
              <w:rPr>
                <w:rFonts w:ascii="Times New Roman" w:hAnsi="Times New Roman" w:cs="Times New Roman"/>
              </w:rPr>
            </w:pPr>
            <w:r w:rsidRPr="00437AF2">
              <w:rPr>
                <w:rFonts w:ascii="Times New Roman" w:hAnsi="Times New Roman" w:cs="Times New Roman"/>
              </w:rPr>
              <w:lastRenderedPageBreak/>
              <w:t xml:space="preserve"># Check the Oracle database </w:t>
            </w:r>
            <w:r w:rsidR="008B3930" w:rsidRPr="00437AF2">
              <w:rPr>
                <w:rFonts w:ascii="Times New Roman" w:hAnsi="Times New Roman" w:cs="Times New Roman"/>
              </w:rPr>
              <w:t>for the</w:t>
            </w:r>
            <w:r w:rsidRPr="00437AF2">
              <w:rPr>
                <w:rFonts w:ascii="Times New Roman" w:hAnsi="Times New Roman" w:cs="Times New Roman"/>
              </w:rPr>
              <w:t xml:space="preserve"> new user admin</w:t>
            </w:r>
            <w:r w:rsidRPr="00445171">
              <w:rPr>
                <w:rFonts w:ascii="Times New Roman" w:hAnsi="Times New Roman" w:cs="Times New Roman"/>
              </w:rPr>
              <w:t>2</w:t>
            </w:r>
            <w:r w:rsidRPr="00437AF2">
              <w:rPr>
                <w:rFonts w:ascii="Times New Roman" w:hAnsi="Times New Roman" w:cs="Times New Roman"/>
              </w:rPr>
              <w:t>.</w:t>
            </w:r>
          </w:p>
          <w:p w:rsidR="00DA0D0E" w:rsidRPr="00445171" w:rsidRDefault="006C1197">
            <w:pPr>
              <w:pStyle w:val="Char1"/>
              <w:numPr>
                <w:ilvl w:val="0"/>
                <w:numId w:val="36"/>
              </w:numPr>
              <w:rPr>
                <w:rFonts w:ascii="Times New Roman" w:hAnsi="Times New Roman" w:cs="Times New Roman"/>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 Data</w:t>
            </w:r>
            <w:r w:rsidRPr="00437AF2">
              <w:rPr>
                <w:rFonts w:ascii="Times New Roman" w:hAnsi="Times New Roman" w:cs="Times New Roman"/>
              </w:rPr>
              <w:t>, select the cloud host "Oracle-single-xc", click "Migrate to the primary site", select "Migrate to virtual storage of the primary site", and then click "Migrate".</w:t>
            </w:r>
          </w:p>
          <w:p w:rsidR="00DA0D0E" w:rsidRPr="00445171" w:rsidRDefault="006C1197">
            <w:pPr>
              <w:pStyle w:val="Char1"/>
              <w:numPr>
                <w:ilvl w:val="0"/>
                <w:numId w:val="36"/>
              </w:numPr>
              <w:rPr>
                <w:rFonts w:ascii="Times New Roman" w:hAnsi="Times New Roman" w:cs="Times New Roman"/>
              </w:rPr>
            </w:pPr>
            <w:r w:rsidRPr="00445171">
              <w:rPr>
                <w:rFonts w:ascii="Times New Roman" w:hAnsi="Times New Roman" w:cs="Times New Roman"/>
              </w:rPr>
              <w:t>Enter the password, and click "OK".</w:t>
            </w:r>
          </w:p>
          <w:p w:rsidR="00DA0D0E" w:rsidRPr="00445171" w:rsidRDefault="006C1197">
            <w:pPr>
              <w:pStyle w:val="Char1"/>
              <w:numPr>
                <w:ilvl w:val="0"/>
                <w:numId w:val="36"/>
              </w:numPr>
              <w:rPr>
                <w:rFonts w:ascii="Times New Roman" w:hAnsi="Times New Roman" w:cs="Times New Roman"/>
              </w:rPr>
            </w:pPr>
            <w:r w:rsidRPr="00445171">
              <w:rPr>
                <w:rFonts w:ascii="Times New Roman" w:hAnsi="Times New Roman" w:cs="Times New Roman"/>
              </w:rPr>
              <w:t>Wait for completion of "Migrate to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7"/>
              </w:numPr>
              <w:rPr>
                <w:rFonts w:ascii="Times New Roman" w:hAnsi="Times New Roman" w:cs="Times New Roman"/>
              </w:rPr>
            </w:pPr>
            <w:r w:rsidRPr="00437AF2">
              <w:rPr>
                <w:rFonts w:ascii="Times New Roman" w:hAnsi="Times New Roman" w:cs="Times New Roman"/>
              </w:rPr>
              <w:t>On the PC, you can access the web service page of bank-corporate for "Oracle-single-xc"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w:t>
            </w:r>
            <w:r w:rsidRPr="00445171">
              <w:rPr>
                <w:rFonts w:ascii="Times New Roman" w:hAnsi="Times New Roman" w:cs="Times New Roman"/>
              </w:rPr>
              <w:t>5389</w:t>
            </w:r>
            <w:r w:rsidRPr="00437AF2">
              <w:rPr>
                <w:rFonts w:ascii="Times New Roman" w:hAnsi="Times New Roman" w:cs="Times New Roman"/>
              </w:rPr>
              <w:t xml:space="preserve">, and you can also log in to the web page of the bank-corporate by the account </w:t>
            </w:r>
            <w:r w:rsidRPr="00445171">
              <w:rPr>
                <w:rFonts w:ascii="Times New Roman" w:hAnsi="Times New Roman" w:cs="Times New Roman"/>
              </w:rPr>
              <w:t xml:space="preserve">admin2 </w:t>
            </w:r>
            <w:r w:rsidRPr="00437AF2">
              <w:rPr>
                <w:rFonts w:ascii="Times New Roman" w:hAnsi="Times New Roman" w:cs="Times New Roman"/>
              </w:rPr>
              <w:t>and password.</w:t>
            </w:r>
          </w:p>
          <w:p w:rsidR="00DA0D0E" w:rsidRPr="00445171" w:rsidRDefault="006C1197">
            <w:pPr>
              <w:pStyle w:val="Char1"/>
              <w:numPr>
                <w:ilvl w:val="0"/>
                <w:numId w:val="37"/>
              </w:numPr>
              <w:rPr>
                <w:rFonts w:ascii="Times New Roman" w:hAnsi="Times New Roman" w:cs="Times New Roman"/>
              </w:rPr>
            </w:pPr>
            <w:r w:rsidRPr="00437AF2">
              <w:rPr>
                <w:rFonts w:ascii="Times New Roman" w:hAnsi="Times New Roman" w:cs="Times New Roman"/>
              </w:rPr>
              <w:t xml:space="preserve">Navigate to the console page of the DR cloud host "Oracle-single--xc", and run the following command to view the new account </w:t>
            </w:r>
            <w:r w:rsidRPr="00445171">
              <w:rPr>
                <w:rFonts w:ascii="Times New Roman" w:hAnsi="Times New Roman" w:cs="Times New Roman"/>
              </w:rPr>
              <w:t xml:space="preserve">admin2 </w:t>
            </w:r>
            <w:r w:rsidRPr="00437AF2">
              <w:rPr>
                <w:rFonts w:ascii="Times New Roman" w:hAnsi="Times New Roman" w:cs="Times New Roman"/>
              </w:rPr>
              <w:t xml:space="preserve">in the Oracle database.  </w:t>
            </w:r>
          </w:p>
          <w:p w:rsidR="00DA0D0E" w:rsidRPr="00445171" w:rsidRDefault="006C1197">
            <w:pPr>
              <w:ind w:leftChars="100" w:left="240"/>
              <w:rPr>
                <w:rFonts w:ascii="Times New Roman" w:eastAsia="Microsoft YaHei" w:hAnsi="Times New Roman" w:cs="Times New Roman"/>
              </w:rPr>
            </w:pPr>
            <w:r w:rsidRPr="00445171">
              <w:rPr>
                <w:rFonts w:ascii="Times New Roman" w:eastAsia="Microsoft YaHei" w:hAnsi="Times New Roman" w:cs="Times New Roman"/>
              </w:rPr>
              <w:t>su - oracle -c " echo 'select user_name from nc65user.T_EBG_userInfo;' | sqlplus -s / as sysdba"</w:t>
            </w:r>
          </w:p>
          <w:p w:rsidR="00DA0D0E" w:rsidRPr="00445171" w:rsidRDefault="006C1197">
            <w:pPr>
              <w:ind w:leftChars="100" w:left="240"/>
              <w:rPr>
                <w:rFonts w:ascii="Times New Roman" w:eastAsia="Microsoft YaHei" w:hAnsi="Times New Roman" w:cs="Times New Roman"/>
              </w:rPr>
            </w:pPr>
            <w:r w:rsidRPr="00445171">
              <w:rPr>
                <w:rFonts w:ascii="Times New Roman" w:hAnsi="Times New Roman" w:cs="Times New Roman"/>
              </w:rPr>
              <w:t xml:space="preserve"># Check the Oracle database </w:t>
            </w:r>
            <w:r w:rsidR="008B3930" w:rsidRPr="00445171">
              <w:rPr>
                <w:rFonts w:ascii="Times New Roman" w:hAnsi="Times New Roman" w:cs="Times New Roman"/>
              </w:rPr>
              <w:t>for the</w:t>
            </w:r>
            <w:r w:rsidRPr="00445171">
              <w:rPr>
                <w:rFonts w:ascii="Times New Roman" w:hAnsi="Times New Roman" w:cs="Times New Roman"/>
              </w:rPr>
              <w:t xml:space="preserve"> new user admin2.</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33"/>
        <w:rPr>
          <w:rFonts w:cs="Times New Roman"/>
          <w:sz w:val="24"/>
        </w:rPr>
      </w:pPr>
      <w:bookmarkStart w:id="36" w:name="_Toc13838298"/>
      <w:r w:rsidRPr="00437AF2">
        <w:rPr>
          <w:rFonts w:cs="Times New Roman"/>
          <w:sz w:val="24"/>
        </w:rPr>
        <w:t>Restoring to the Standby Site for DR (Several Applications for Options)</w:t>
      </w:r>
      <w:bookmarkEnd w:id="36"/>
    </w:p>
    <w:p w:rsidR="00DA0D0E" w:rsidRPr="00445171" w:rsidRDefault="006C1197">
      <w:pPr>
        <w:pStyle w:val="SANGFOR44"/>
        <w:spacing w:before="156" w:after="156"/>
        <w:rPr>
          <w:rFonts w:eastAsia="Microsoft YaHei" w:cs="Times New Roman"/>
        </w:rPr>
      </w:pPr>
      <w:r w:rsidRPr="00445171">
        <w:rPr>
          <w:rFonts w:cs="Times New Roman"/>
        </w:rPr>
        <w:t>Web+Mysql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administrator needs to manually switch the service to the standby equipment room because of the failures in the primary equipment room (about </w:t>
            </w:r>
            <w:r w:rsidRPr="00445171">
              <w:rPr>
                <w:rFonts w:ascii="Times New Roman" w:hAnsi="Times New Roman" w:cs="Times New Roman"/>
              </w:rPr>
              <w:t>10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8"/>
              </w:numPr>
              <w:rPr>
                <w:rFonts w:ascii="Times New Roman" w:hAnsi="Times New Roman" w:cs="Times New Roman"/>
                <w:szCs w:val="21"/>
              </w:rPr>
            </w:pPr>
            <w:r w:rsidRPr="00445171">
              <w:rPr>
                <w:rFonts w:ascii="Times New Roman" w:hAnsi="Times New Roman" w:cs="Times New Roman"/>
              </w:rPr>
              <w:lastRenderedPageBreak/>
              <w:t>Set up the DR environment, as shown in Section 2.7.2.</w:t>
            </w:r>
          </w:p>
          <w:p w:rsidR="00DA0D0E" w:rsidRPr="00445171" w:rsidRDefault="006C1197">
            <w:pPr>
              <w:pStyle w:val="Char1"/>
              <w:numPr>
                <w:ilvl w:val="0"/>
                <w:numId w:val="38"/>
              </w:numPr>
              <w:rPr>
                <w:rFonts w:ascii="Times New Roman" w:hAnsi="Times New Roman" w:cs="Times New Roman"/>
                <w:szCs w:val="21"/>
              </w:rPr>
            </w:pPr>
            <w:r w:rsidRPr="00445171">
              <w:rPr>
                <w:rFonts w:ascii="Times New Roman" w:hAnsi="Times New Roman" w:cs="Times New Roman"/>
              </w:rPr>
              <w:lastRenderedPageBreak/>
              <w:t>Find a computer, and set the IP address to 192.168.1.20/24. Connect the computer to the switch at the same segment of the physical egress of the data centers on the primary and standby sites.</w:t>
            </w:r>
          </w:p>
          <w:p w:rsidR="00DA0D0E" w:rsidRPr="00445171" w:rsidRDefault="006C1197">
            <w:pPr>
              <w:pStyle w:val="Char1"/>
              <w:numPr>
                <w:ilvl w:val="0"/>
                <w:numId w:val="38"/>
              </w:numPr>
              <w:rPr>
                <w:rFonts w:ascii="Times New Roman" w:hAnsi="Times New Roman" w:cs="Times New Roman"/>
                <w:szCs w:val="21"/>
              </w:rPr>
            </w:pPr>
            <w:r w:rsidRPr="00437AF2">
              <w:rPr>
                <w:rFonts w:ascii="Times New Roman" w:hAnsi="Times New Roman" w:cs="Times New Roman"/>
              </w:rPr>
              <w:t xml:space="preserve">Get access to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by the computer, and visit the web page of "Ubuntu-xc". In "Membership Account" - "Registration", register an account as "</w:t>
            </w:r>
            <w:r w:rsidRPr="00445171">
              <w:rPr>
                <w:rFonts w:ascii="Times New Roman" w:hAnsi="Times New Roman" w:cs="Times New Roman"/>
              </w:rPr>
              <w:t>1111</w:t>
            </w:r>
            <w:r w:rsidRPr="00437AF2">
              <w:rPr>
                <w:rFonts w:ascii="Times New Roman" w:hAnsi="Times New Roman" w:cs="Times New Roman"/>
              </w:rPr>
              <w:t xml:space="preserve">", with the email being </w:t>
            </w:r>
            <w:r w:rsidRPr="00445171">
              <w:rPr>
                <w:rFonts w:ascii="Times New Roman" w:hAnsi="Times New Roman" w:cs="Times New Roman"/>
              </w:rPr>
              <w:t>1111</w:t>
            </w:r>
            <w:r w:rsidRPr="00437AF2">
              <w:rPr>
                <w:rFonts w:ascii="Times New Roman" w:hAnsi="Times New Roman" w:cs="Times New Roman"/>
              </w:rPr>
              <w:t>@</w:t>
            </w:r>
            <w:r w:rsidRPr="00445171">
              <w:rPr>
                <w:rFonts w:ascii="Times New Roman" w:hAnsi="Times New Roman" w:cs="Times New Roman"/>
              </w:rPr>
              <w:t>11</w:t>
            </w:r>
            <w:r w:rsidRPr="00437AF2">
              <w:rPr>
                <w:rFonts w:ascii="Times New Roman" w:hAnsi="Times New Roman" w:cs="Times New Roman"/>
              </w:rPr>
              <w:t>.com, and the password being "</w:t>
            </w:r>
            <w:r w:rsidRPr="00445171">
              <w:rPr>
                <w:rFonts w:ascii="Times New Roman" w:hAnsi="Times New Roman" w:cs="Times New Roman"/>
              </w:rPr>
              <w:t>1234</w:t>
            </w:r>
            <w:r w:rsidRPr="00437AF2">
              <w:rPr>
                <w:rFonts w:ascii="Times New Roman" w:hAnsi="Times New Roman" w:cs="Times New Roman"/>
              </w:rPr>
              <w:t>".</w:t>
            </w:r>
          </w:p>
          <w:p w:rsidR="00DA0D0E" w:rsidRPr="00445171" w:rsidRDefault="006C1197">
            <w:pPr>
              <w:pStyle w:val="Char1"/>
              <w:numPr>
                <w:ilvl w:val="0"/>
                <w:numId w:val="38"/>
              </w:numPr>
              <w:rPr>
                <w:rFonts w:ascii="Times New Roman" w:hAnsi="Times New Roman" w:cs="Times New Roman"/>
                <w:szCs w:val="21"/>
              </w:rPr>
            </w:pPr>
            <w:r w:rsidRPr="00445171">
              <w:rPr>
                <w:rFonts w:ascii="Times New Roman" w:hAnsi="Times New Roman" w:cs="Times New Roman"/>
              </w:rPr>
              <w:t>On the console page of the cloud host "Ubuntu-xc", run the following command:</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mysql -uroot -p123456  #enter mysql</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 xml:space="preserve">use </w:t>
            </w:r>
            <w:r w:rsidR="008B3930" w:rsidRPr="00445171">
              <w:rPr>
                <w:rFonts w:ascii="Times New Roman" w:hAnsi="Times New Roman" w:cs="Times New Roman"/>
              </w:rPr>
              <w:t>cart; #</w:t>
            </w:r>
            <w:r w:rsidRPr="00445171">
              <w:rPr>
                <w:rFonts w:ascii="Times New Roman" w:hAnsi="Times New Roman" w:cs="Times New Roman"/>
              </w:rPr>
              <w:t xml:space="preserve"> enter the cart library</w:t>
            </w:r>
          </w:p>
          <w:p w:rsidR="00DA0D0E" w:rsidRPr="00445171" w:rsidRDefault="006C1197">
            <w:pPr>
              <w:pStyle w:val="Char1"/>
              <w:ind w:leftChars="200" w:left="480" w:firstLine="0"/>
              <w:rPr>
                <w:rFonts w:ascii="Times New Roman" w:hAnsi="Times New Roman" w:cs="Times New Roman"/>
                <w:szCs w:val="21"/>
              </w:rPr>
            </w:pPr>
            <w:r w:rsidRPr="00437AF2">
              <w:rPr>
                <w:rFonts w:ascii="Times New Roman" w:hAnsi="Times New Roman" w:cs="Times New Roman"/>
              </w:rPr>
              <w:t>select * from mcc_customer;   # View the mcc_customer table to find the added account "</w:t>
            </w:r>
            <w:r w:rsidRPr="00445171">
              <w:rPr>
                <w:rFonts w:ascii="Times New Roman" w:hAnsi="Times New Roman" w:cs="Times New Roman"/>
              </w:rPr>
              <w:t>1111</w:t>
            </w:r>
            <w:r w:rsidRPr="00437AF2">
              <w:rPr>
                <w:rFonts w:ascii="Times New Roman" w:hAnsi="Times New Roman" w:cs="Times New Roman"/>
              </w:rPr>
              <w:t>".</w:t>
            </w:r>
          </w:p>
          <w:p w:rsidR="00DA0D0E" w:rsidRPr="00445171" w:rsidRDefault="006C1197">
            <w:pPr>
              <w:pStyle w:val="Char1"/>
              <w:numPr>
                <w:ilvl w:val="0"/>
                <w:numId w:val="38"/>
              </w:numPr>
              <w:rPr>
                <w:rFonts w:ascii="Times New Roman" w:hAnsi="Times New Roman" w:cs="Times New Roman"/>
                <w:szCs w:val="21"/>
              </w:rPr>
            </w:pPr>
            <w:r w:rsidRPr="00445171">
              <w:rPr>
                <w:rFonts w:ascii="Times New Roman" w:hAnsi="Times New Roman" w:cs="Times New Roman"/>
              </w:rPr>
              <w:t xml:space="preserve">In Reliable Center - </w:t>
            </w:r>
            <w:r w:rsidR="00AB06EF" w:rsidRPr="00AB06EF">
              <w:rPr>
                <w:rFonts w:ascii="Times New Roman" w:hAnsi="Times New Roman" w:cs="Times New Roman"/>
              </w:rPr>
              <w:t>Remote Disaster Recovery</w:t>
            </w:r>
            <w:r w:rsidRPr="00445171">
              <w:rPr>
                <w:rFonts w:ascii="Times New Roman" w:hAnsi="Times New Roman" w:cs="Times New Roman"/>
              </w:rPr>
              <w:t xml:space="preserve"> - </w:t>
            </w:r>
            <w:r w:rsidR="00AB06EF" w:rsidRPr="00AB06EF">
              <w:rPr>
                <w:rFonts w:ascii="Times New Roman" w:hAnsi="Times New Roman" w:cs="Times New Roman"/>
              </w:rPr>
              <w:t>Disaster Recovery</w:t>
            </w:r>
            <w:r w:rsidRPr="00445171">
              <w:rPr>
                <w:rFonts w:ascii="Times New Roman" w:hAnsi="Times New Roman" w:cs="Times New Roman"/>
              </w:rPr>
              <w:t xml:space="preserve"> Status, check the DR status of the cloud host "Ubuntu-xc" for compliance with the RPO. Proceed to the next step after compliance.</w:t>
            </w:r>
          </w:p>
          <w:p w:rsidR="00DA0D0E" w:rsidRPr="00445171" w:rsidRDefault="006C1197">
            <w:pPr>
              <w:pStyle w:val="Char1"/>
              <w:numPr>
                <w:ilvl w:val="0"/>
                <w:numId w:val="38"/>
              </w:numPr>
              <w:rPr>
                <w:rFonts w:ascii="Times New Roman" w:hAnsi="Times New Roman" w:cs="Times New Roman"/>
                <w:szCs w:val="21"/>
              </w:rPr>
            </w:pPr>
            <w:r w:rsidRPr="00437AF2">
              <w:rPr>
                <w:rFonts w:ascii="Times New Roman" w:hAnsi="Times New Roman" w:cs="Times New Roman"/>
              </w:rPr>
              <w:t>Unplug the management network cable and the service network cable between the primary data center and the standby data center for failed communication. Simulate the failures in the primary data center.</w:t>
            </w:r>
          </w:p>
          <w:p w:rsidR="00DA0D0E" w:rsidRPr="00445171" w:rsidRDefault="006C1197">
            <w:pPr>
              <w:pStyle w:val="Char1"/>
              <w:numPr>
                <w:ilvl w:val="0"/>
                <w:numId w:val="38"/>
              </w:numPr>
              <w:rPr>
                <w:rFonts w:ascii="Times New Roman" w:hAnsi="Times New Roman" w:cs="Times New Roman"/>
                <w:szCs w:val="21"/>
              </w:rPr>
            </w:pPr>
            <w:r w:rsidRPr="00437AF2">
              <w:rPr>
                <w:rFonts w:ascii="Times New Roman" w:hAnsi="Times New Roman" w:cs="Times New Roman"/>
              </w:rPr>
              <w:t>Log in to the management portal of the standby aCMP system, and click "Switch to the primary node" to switch from the standby aCMP system to the primary aCMP system.</w:t>
            </w:r>
          </w:p>
          <w:p w:rsidR="00DA0D0E" w:rsidRPr="00445171" w:rsidRDefault="006C1197">
            <w:pPr>
              <w:pStyle w:val="Char1"/>
              <w:numPr>
                <w:ilvl w:val="0"/>
                <w:numId w:val="38"/>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w:t>
            </w:r>
            <w:r w:rsidRPr="00437AF2">
              <w:rPr>
                <w:rFonts w:ascii="Times New Roman" w:hAnsi="Times New Roman" w:cs="Times New Roman"/>
              </w:rPr>
              <w:t>, select the cloud host "Ubuntu-xc", click "Standby site disaster recovery", select "Restore after disaster", and then click "Next".</w:t>
            </w:r>
          </w:p>
          <w:p w:rsidR="00DA0D0E" w:rsidRPr="00445171" w:rsidRDefault="006C1197">
            <w:pPr>
              <w:pStyle w:val="Char1"/>
              <w:numPr>
                <w:ilvl w:val="0"/>
                <w:numId w:val="38"/>
              </w:numPr>
              <w:rPr>
                <w:rFonts w:ascii="Times New Roman" w:hAnsi="Times New Roman" w:cs="Times New Roman"/>
                <w:szCs w:val="21"/>
              </w:rPr>
            </w:pPr>
            <w:r w:rsidRPr="00445171">
              <w:rPr>
                <w:rFonts w:ascii="Times New Roman" w:hAnsi="Times New Roman" w:cs="Times New Roman"/>
              </w:rPr>
              <w:t>Select "Restore virtual storage to the standby site", and click "Restore".</w:t>
            </w:r>
          </w:p>
          <w:p w:rsidR="00DA0D0E" w:rsidRPr="00445171" w:rsidRDefault="006C1197">
            <w:pPr>
              <w:pStyle w:val="Char1"/>
              <w:numPr>
                <w:ilvl w:val="0"/>
                <w:numId w:val="38"/>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38"/>
              </w:numPr>
              <w:rPr>
                <w:rFonts w:ascii="Times New Roman" w:hAnsi="Times New Roman" w:cs="Times New Roman"/>
                <w:szCs w:val="21"/>
              </w:rPr>
            </w:pPr>
            <w:r w:rsidRPr="00437AF2">
              <w:rPr>
                <w:rFonts w:ascii="Times New Roman" w:hAnsi="Times New Roman" w:cs="Times New Roman"/>
              </w:rPr>
              <w:lastRenderedPageBreak/>
              <w:t>Wait for completion of "Disaster recovery of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39"/>
              </w:numPr>
              <w:rPr>
                <w:rFonts w:ascii="Times New Roman" w:hAnsi="Times New Roman" w:cs="Times New Roman"/>
                <w:szCs w:val="21"/>
              </w:rPr>
            </w:pPr>
            <w:r w:rsidRPr="00437AF2">
              <w:rPr>
                <w:rFonts w:ascii="Times New Roman" w:hAnsi="Times New Roman" w:cs="Times New Roman"/>
              </w:rPr>
              <w:t>On the PC, you can access the web service page for "Ubuntu-xc"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1111</w:t>
            </w:r>
            <w:r w:rsidRPr="00437AF2">
              <w:rPr>
                <w:rFonts w:ascii="Times New Roman" w:hAnsi="Times New Roman" w:cs="Times New Roman"/>
              </w:rPr>
              <w:t>.</w:t>
            </w:r>
          </w:p>
          <w:p w:rsidR="00DA0D0E" w:rsidRPr="00445171" w:rsidRDefault="006C1197">
            <w:pPr>
              <w:pStyle w:val="Char1"/>
              <w:numPr>
                <w:ilvl w:val="0"/>
                <w:numId w:val="39"/>
              </w:numPr>
              <w:rPr>
                <w:rFonts w:ascii="Times New Roman" w:hAnsi="Times New Roman" w:cs="Times New Roman"/>
                <w:szCs w:val="21"/>
              </w:rPr>
            </w:pPr>
            <w:r w:rsidRPr="00437AF2">
              <w:rPr>
                <w:rFonts w:ascii="Times New Roman" w:hAnsi="Times New Roman" w:cs="Times New Roman"/>
              </w:rPr>
              <w:t>Navigate to the console page of the DR cloud host "Ubuntu-xc", and run the following command to view the account "</w:t>
            </w:r>
            <w:r w:rsidRPr="00445171">
              <w:rPr>
                <w:rFonts w:ascii="Times New Roman" w:hAnsi="Times New Roman" w:cs="Times New Roman"/>
              </w:rPr>
              <w:t>1111</w:t>
            </w:r>
            <w:r w:rsidRPr="00437AF2">
              <w:rPr>
                <w:rFonts w:ascii="Times New Roman" w:hAnsi="Times New Roman" w:cs="Times New Roman"/>
              </w:rPr>
              <w:t>" (created on the standby site) in the mcc_customer table.</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mysql -uroot -p123456  #enter mysql</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use cart;  # enter mysql</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select * from mcc_customer;   # View the mcc_customer table to find the added account "1111".</w:t>
            </w:r>
          </w:p>
        </w:tc>
      </w:tr>
      <w:tr w:rsidR="00DA0D0E" w:rsidRPr="00437AF2">
        <w:tc>
          <w:tcPr>
            <w:tcW w:w="1797" w:type="dxa"/>
          </w:tcPr>
          <w:p w:rsidR="00DA0D0E" w:rsidRPr="00445171" w:rsidRDefault="006C1197">
            <w:pPr>
              <w:pStyle w:val="Char1"/>
              <w:ind w:firstLine="0"/>
              <w:rPr>
                <w:rFonts w:ascii="Times New Roman" w:hAnsi="Times New Roman" w:cs="Times New Roman"/>
              </w:rPr>
            </w:pPr>
            <w:r w:rsidRPr="00445171">
              <w:rPr>
                <w:rFonts w:ascii="Times New Roman" w:hAnsi="Times New Roman" w:cs="Times New Roman"/>
                <w:b/>
              </w:rPr>
              <w:t>[Precautions]</w:t>
            </w:r>
          </w:p>
        </w:tc>
        <w:tc>
          <w:tcPr>
            <w:tcW w:w="7554" w:type="dxa"/>
          </w:tcPr>
          <w:p w:rsidR="00DA0D0E" w:rsidRPr="00445171" w:rsidRDefault="006C1197">
            <w:pPr>
              <w:rPr>
                <w:rFonts w:ascii="Times New Roman" w:eastAsia="Microsoft YaHei" w:hAnsi="Times New Roman" w:cs="Times New Roman"/>
                <w:szCs w:val="21"/>
              </w:rPr>
            </w:pPr>
            <w:r w:rsidRPr="00437AF2">
              <w:rPr>
                <w:rFonts w:ascii="Times New Roman" w:hAnsi="Times New Roman" w:cs="Times New Roman"/>
              </w:rPr>
              <w:t>If the data in the primary data center is not synchronized to the standby data center before the disaster occurs, the disaster may result in the loss of some data.</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44"/>
        <w:spacing w:before="156" w:after="156"/>
        <w:rPr>
          <w:rFonts w:eastAsia="Microsoft YaHei" w:cs="Times New Roman"/>
        </w:rPr>
      </w:pPr>
      <w:r w:rsidRPr="00445171">
        <w:rPr>
          <w:rFonts w:cs="Times New Roman"/>
        </w:rPr>
        <w:t>Shared file service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administrator needs to manually switch the service to the standby equipment room because of the failures in the primary equipment room (about </w:t>
            </w:r>
            <w:r w:rsidRPr="00445171">
              <w:rPr>
                <w:rFonts w:ascii="Times New Roman" w:hAnsi="Times New Roman" w:cs="Times New Roman"/>
              </w:rPr>
              <w:t>10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Set up the DR environment, as shown in Section 2.7.2.</w:t>
            </w:r>
          </w:p>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Find a computer, and set the IP address to 192.168.1.20/24. Connect the computer to the switch at the same segment of the physical egress of the data centers on the primary and standby sites.</w:t>
            </w:r>
          </w:p>
          <w:p w:rsidR="00DA0D0E" w:rsidRPr="00445171" w:rsidRDefault="006C1197">
            <w:pPr>
              <w:pStyle w:val="Char1"/>
              <w:numPr>
                <w:ilvl w:val="0"/>
                <w:numId w:val="40"/>
              </w:numPr>
              <w:rPr>
                <w:rFonts w:ascii="Times New Roman" w:hAnsi="Times New Roman" w:cs="Times New Roman"/>
                <w:szCs w:val="21"/>
              </w:rPr>
            </w:pPr>
            <w:r w:rsidRPr="00437AF2">
              <w:rPr>
                <w:rFonts w:ascii="Times New Roman" w:hAnsi="Times New Roman" w:cs="Times New Roman"/>
              </w:rPr>
              <w:lastRenderedPageBreak/>
              <w:t>On the PC, access the shared directory page for "</w:t>
            </w:r>
            <w:r w:rsidRPr="00445171">
              <w:rPr>
                <w:rFonts w:ascii="Times New Roman" w:hAnsi="Times New Roman" w:cs="Times New Roman"/>
              </w:rPr>
              <w:t>2008</w:t>
            </w:r>
            <w:r w:rsidRPr="00437AF2">
              <w:rPr>
                <w:rFonts w:ascii="Times New Roman" w:hAnsi="Times New Roman" w:cs="Times New Roman"/>
              </w:rPr>
              <w:t>-xc" by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Switch to the </w:t>
            </w:r>
            <w:r w:rsidRPr="00445171">
              <w:rPr>
                <w:rFonts w:ascii="Times New Roman" w:hAnsi="Times New Roman" w:cs="Times New Roman"/>
              </w:rPr>
              <w:t>Users\Administrator\Desktop</w:t>
            </w:r>
            <w:r w:rsidRPr="00437AF2">
              <w:rPr>
                <w:rFonts w:ascii="Times New Roman" w:hAnsi="Times New Roman" w:cs="Times New Roman"/>
              </w:rPr>
              <w:t xml:space="preserve"> directory to delete the "Performance test script" folder.</w:t>
            </w:r>
          </w:p>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 xml:space="preserve">In Reliable Center - </w:t>
            </w:r>
            <w:r w:rsidR="004F044E" w:rsidRPr="004F044E">
              <w:rPr>
                <w:rFonts w:ascii="Times New Roman" w:hAnsi="Times New Roman" w:cs="Times New Roman"/>
              </w:rPr>
              <w:t>Remote Disaster Recovery</w:t>
            </w:r>
            <w:r w:rsidR="004F044E" w:rsidRPr="004F044E" w:rsidDel="004F044E">
              <w:rPr>
                <w:rFonts w:ascii="Times New Roman" w:hAnsi="Times New Roman" w:cs="Times New Roman"/>
              </w:rPr>
              <w:t xml:space="preserve"> </w:t>
            </w:r>
            <w:r w:rsidRPr="00445171">
              <w:rPr>
                <w:rFonts w:ascii="Times New Roman" w:hAnsi="Times New Roman" w:cs="Times New Roman"/>
              </w:rPr>
              <w:t xml:space="preserve">- </w:t>
            </w:r>
            <w:r w:rsidR="004F044E" w:rsidRPr="004F044E">
              <w:rPr>
                <w:rFonts w:ascii="Times New Roman" w:hAnsi="Times New Roman" w:cs="Times New Roman"/>
              </w:rPr>
              <w:t>Disaster Recovery</w:t>
            </w:r>
            <w:r w:rsidRPr="00445171">
              <w:rPr>
                <w:rFonts w:ascii="Times New Roman" w:hAnsi="Times New Roman" w:cs="Times New Roman"/>
              </w:rPr>
              <w:t xml:space="preserve"> Status, check the DR status of the cloud host "2008-xc" for compliance with the RPO. Proceed to the next step after compliance.</w:t>
            </w:r>
          </w:p>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Unplug the management network cable and the service network cable between the primary data center and the standby data center for failed communication. Simulate the failures in the primary data center.</w:t>
            </w:r>
          </w:p>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Log in to the management portal of the standby aCMP system, and click "Switch to the primary node" to switch from the standby aCMP system to the primary aCMP system.</w:t>
            </w:r>
          </w:p>
          <w:p w:rsidR="00DA0D0E" w:rsidRPr="00445171" w:rsidRDefault="006C1197">
            <w:pPr>
              <w:pStyle w:val="Char1"/>
              <w:numPr>
                <w:ilvl w:val="0"/>
                <w:numId w:val="40"/>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w:t>
            </w:r>
            <w:r w:rsidRPr="00437AF2">
              <w:rPr>
                <w:rFonts w:ascii="Times New Roman" w:hAnsi="Times New Roman" w:cs="Times New Roman"/>
              </w:rPr>
              <w:t>, select the cloud host "</w:t>
            </w:r>
            <w:r w:rsidRPr="00445171">
              <w:rPr>
                <w:rFonts w:ascii="Times New Roman" w:hAnsi="Times New Roman" w:cs="Times New Roman"/>
              </w:rPr>
              <w:t>2008</w:t>
            </w:r>
            <w:r w:rsidRPr="00437AF2">
              <w:rPr>
                <w:rFonts w:ascii="Times New Roman" w:hAnsi="Times New Roman" w:cs="Times New Roman"/>
              </w:rPr>
              <w:t>-xc", click "Standby site disaster recovery", select "Restore after disaster", and then click "Next".</w:t>
            </w:r>
          </w:p>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Select "Restore virtual storage to the standby site", and click "Restore".</w:t>
            </w:r>
          </w:p>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40"/>
              </w:numPr>
              <w:rPr>
                <w:rFonts w:ascii="Times New Roman" w:hAnsi="Times New Roman" w:cs="Times New Roman"/>
                <w:szCs w:val="21"/>
              </w:rPr>
            </w:pPr>
            <w:r w:rsidRPr="00445171">
              <w:rPr>
                <w:rFonts w:ascii="Times New Roman" w:hAnsi="Times New Roman" w:cs="Times New Roman"/>
              </w:rPr>
              <w:t>Wait for completion of "Disaster recovery of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1"/>
              </w:numPr>
              <w:rPr>
                <w:rFonts w:ascii="Times New Roman" w:hAnsi="Times New Roman" w:cs="Times New Roman"/>
                <w:szCs w:val="21"/>
              </w:rPr>
            </w:pPr>
            <w:r w:rsidRPr="00437AF2">
              <w:rPr>
                <w:rFonts w:ascii="Times New Roman" w:hAnsi="Times New Roman" w:cs="Times New Roman"/>
              </w:rPr>
              <w:t>On the PC, you can access the shared directory page for "</w:t>
            </w:r>
            <w:r w:rsidRPr="00445171">
              <w:rPr>
                <w:rFonts w:ascii="Times New Roman" w:hAnsi="Times New Roman" w:cs="Times New Roman"/>
              </w:rPr>
              <w:t>2008</w:t>
            </w:r>
            <w:r w:rsidRPr="00437AF2">
              <w:rPr>
                <w:rFonts w:ascii="Times New Roman" w:hAnsi="Times New Roman" w:cs="Times New Roman"/>
              </w:rPr>
              <w:t>-xc" by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You can see the "Performance test script" folder deleted by switching to the </w:t>
            </w:r>
            <w:r w:rsidRPr="00445171">
              <w:rPr>
                <w:rFonts w:ascii="Times New Roman" w:hAnsi="Times New Roman" w:cs="Times New Roman"/>
              </w:rPr>
              <w:t xml:space="preserve">Users\Administrator\Desktop </w:t>
            </w:r>
            <w:r w:rsidRPr="00437AF2">
              <w:rPr>
                <w:rFonts w:ascii="Times New Roman" w:hAnsi="Times New Roman" w:cs="Times New Roman"/>
              </w:rPr>
              <w:t>directory.</w:t>
            </w:r>
          </w:p>
          <w:p w:rsidR="00DA0D0E" w:rsidRPr="00445171" w:rsidRDefault="006C1197">
            <w:pPr>
              <w:pStyle w:val="Char1"/>
              <w:numPr>
                <w:ilvl w:val="0"/>
                <w:numId w:val="41"/>
              </w:numPr>
              <w:rPr>
                <w:rFonts w:ascii="Times New Roman" w:hAnsi="Times New Roman" w:cs="Times New Roman"/>
                <w:szCs w:val="21"/>
              </w:rPr>
            </w:pPr>
            <w:r w:rsidRPr="00437AF2">
              <w:rPr>
                <w:rFonts w:ascii="Times New Roman" w:hAnsi="Times New Roman" w:cs="Times New Roman"/>
              </w:rPr>
              <w:t>Navigate to the console page of the DR cloud host "</w:t>
            </w:r>
            <w:r w:rsidRPr="00445171">
              <w:rPr>
                <w:rFonts w:ascii="Times New Roman" w:hAnsi="Times New Roman" w:cs="Times New Roman"/>
              </w:rPr>
              <w:t>2008</w:t>
            </w:r>
            <w:r w:rsidRPr="00437AF2">
              <w:rPr>
                <w:rFonts w:ascii="Times New Roman" w:hAnsi="Times New Roman" w:cs="Times New Roman"/>
              </w:rPr>
              <w:t>-xc". You can see the "Performance test script" folder unavailable on the desktop.</w:t>
            </w:r>
          </w:p>
        </w:tc>
      </w:tr>
      <w:tr w:rsidR="00DA0D0E" w:rsidRPr="00437AF2">
        <w:tc>
          <w:tcPr>
            <w:tcW w:w="1797" w:type="dxa"/>
          </w:tcPr>
          <w:p w:rsidR="00DA0D0E" w:rsidRPr="00445171" w:rsidRDefault="006C1197">
            <w:pPr>
              <w:pStyle w:val="Char1"/>
              <w:ind w:firstLine="0"/>
              <w:rPr>
                <w:rFonts w:ascii="Times New Roman" w:hAnsi="Times New Roman" w:cs="Times New Roman"/>
              </w:rPr>
            </w:pPr>
            <w:r w:rsidRPr="00445171">
              <w:rPr>
                <w:rFonts w:ascii="Times New Roman" w:hAnsi="Times New Roman" w:cs="Times New Roman"/>
                <w:b/>
              </w:rPr>
              <w:t>[Precautions]</w:t>
            </w:r>
          </w:p>
        </w:tc>
        <w:tc>
          <w:tcPr>
            <w:tcW w:w="7554" w:type="dxa"/>
          </w:tcPr>
          <w:p w:rsidR="00DA0D0E" w:rsidRPr="00445171" w:rsidRDefault="006C1197">
            <w:pPr>
              <w:rPr>
                <w:rFonts w:ascii="Times New Roman" w:eastAsia="Microsoft YaHei" w:hAnsi="Times New Roman" w:cs="Times New Roman"/>
                <w:szCs w:val="21"/>
              </w:rPr>
            </w:pPr>
            <w:r w:rsidRPr="00445171">
              <w:rPr>
                <w:rFonts w:ascii="Times New Roman" w:hAnsi="Times New Roman" w:cs="Times New Roman"/>
              </w:rPr>
              <w:t>If the data in the primary data center is not synchronized to the standby data center before the disaster occurs, the disaster may result in the loss of some data.</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6C1197">
      <w:pPr>
        <w:pStyle w:val="SANGFOR44"/>
        <w:spacing w:before="156" w:after="156"/>
        <w:rPr>
          <w:rFonts w:eastAsia="Microsoft YaHei" w:cs="Times New Roman"/>
        </w:rPr>
      </w:pPr>
      <w:r w:rsidRPr="00445171">
        <w:rPr>
          <w:rFonts w:cs="Times New Roman"/>
        </w:rPr>
        <w:lastRenderedPageBreak/>
        <w:t>Bank-corporate and Oracle stand-alone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administrator needs to manually switch the service to the standby equipment room because of the failures in the primary equipment room (about </w:t>
            </w:r>
            <w:r w:rsidRPr="00445171">
              <w:rPr>
                <w:rFonts w:ascii="Times New Roman" w:hAnsi="Times New Roman" w:cs="Times New Roman"/>
              </w:rPr>
              <w:t>20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Set up the DR environment, as shown in Section 2.7.2.</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Find a computer, and set the IP address to 192.168.1.20/24. Connect the computer to the switch at the same segment of the physical egress of the data centers on the primary and standby sites.</w:t>
            </w:r>
          </w:p>
          <w:p w:rsidR="00DA0D0E" w:rsidRPr="00445171" w:rsidRDefault="006C1197">
            <w:pPr>
              <w:pStyle w:val="Char1"/>
              <w:numPr>
                <w:ilvl w:val="0"/>
                <w:numId w:val="42"/>
              </w:numPr>
              <w:rPr>
                <w:rFonts w:ascii="Times New Roman" w:hAnsi="Times New Roman" w:cs="Times New Roman"/>
              </w:rPr>
            </w:pPr>
            <w:r w:rsidRPr="00437AF2">
              <w:rPr>
                <w:rFonts w:ascii="Times New Roman" w:hAnsi="Times New Roman" w:cs="Times New Roman"/>
              </w:rPr>
              <w:t>Access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w:t>
            </w:r>
            <w:r w:rsidRPr="00445171">
              <w:rPr>
                <w:rFonts w:ascii="Times New Roman" w:hAnsi="Times New Roman" w:cs="Times New Roman"/>
              </w:rPr>
              <w:t>5389</w:t>
            </w:r>
            <w:r w:rsidRPr="00437AF2">
              <w:rPr>
                <w:rFonts w:ascii="Times New Roman" w:hAnsi="Times New Roman" w:cs="Times New Roman"/>
              </w:rPr>
              <w:t xml:space="preserve"> by a computer, and access the bank-corporate web page of "Oracle-single-xc". In "User Management" - "Add User", register an account name "admin</w:t>
            </w:r>
            <w:r w:rsidRPr="00445171">
              <w:rPr>
                <w:rFonts w:ascii="Times New Roman" w:hAnsi="Times New Roman" w:cs="Times New Roman"/>
              </w:rPr>
              <w:t>3</w:t>
            </w:r>
            <w:r w:rsidRPr="00437AF2">
              <w:rPr>
                <w:rFonts w:ascii="Times New Roman" w:hAnsi="Times New Roman" w:cs="Times New Roman"/>
              </w:rPr>
              <w:t>", with the password being "admin</w:t>
            </w:r>
            <w:r w:rsidRPr="00445171">
              <w:rPr>
                <w:rFonts w:ascii="Times New Roman" w:hAnsi="Times New Roman" w:cs="Times New Roman"/>
              </w:rPr>
              <w:t>3</w:t>
            </w:r>
            <w:r w:rsidRPr="00437AF2">
              <w:rPr>
                <w:rFonts w:ascii="Times New Roman" w:hAnsi="Times New Roman" w:cs="Times New Roman"/>
              </w:rPr>
              <w:t>".</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On the console page of the cloud host "Oracle-single-xc", run the following command:</w:t>
            </w:r>
          </w:p>
          <w:p w:rsidR="00DA0D0E" w:rsidRPr="00445171" w:rsidRDefault="006C1197">
            <w:pPr>
              <w:pStyle w:val="Char1"/>
              <w:ind w:leftChars="100" w:left="240" w:firstLine="0"/>
              <w:rPr>
                <w:rFonts w:ascii="Times New Roman" w:hAnsi="Times New Roman" w:cs="Times New Roman"/>
              </w:rPr>
            </w:pPr>
            <w:r w:rsidRPr="00445171">
              <w:rPr>
                <w:rFonts w:ascii="Times New Roman" w:hAnsi="Times New Roman" w:cs="Times New Roman"/>
              </w:rPr>
              <w:t>su - oracle -c " echo 'select user_name from nc65user.T_EBG_userInfo;' | sqlplus -s / as sysdba"</w:t>
            </w:r>
          </w:p>
          <w:p w:rsidR="00DA0D0E" w:rsidRPr="00445171" w:rsidRDefault="006C1197">
            <w:pPr>
              <w:pStyle w:val="Char1"/>
              <w:ind w:leftChars="100" w:left="240" w:firstLine="0"/>
              <w:rPr>
                <w:rFonts w:ascii="Times New Roman" w:hAnsi="Times New Roman" w:cs="Times New Roman"/>
              </w:rPr>
            </w:pPr>
            <w:r w:rsidRPr="00437AF2">
              <w:rPr>
                <w:rFonts w:ascii="Times New Roman" w:hAnsi="Times New Roman" w:cs="Times New Roman"/>
              </w:rPr>
              <w:t xml:space="preserve"># Check the Oracle database </w:t>
            </w:r>
            <w:r w:rsidR="008B3930" w:rsidRPr="00437AF2">
              <w:rPr>
                <w:rFonts w:ascii="Times New Roman" w:hAnsi="Times New Roman" w:cs="Times New Roman"/>
              </w:rPr>
              <w:t>for the</w:t>
            </w:r>
            <w:r w:rsidRPr="00437AF2">
              <w:rPr>
                <w:rFonts w:ascii="Times New Roman" w:hAnsi="Times New Roman" w:cs="Times New Roman"/>
              </w:rPr>
              <w:t xml:space="preserve"> new user </w:t>
            </w:r>
            <w:r w:rsidRPr="00445171">
              <w:rPr>
                <w:rFonts w:ascii="Times New Roman" w:hAnsi="Times New Roman" w:cs="Times New Roman"/>
              </w:rPr>
              <w:t>admin3</w:t>
            </w:r>
            <w:r w:rsidRPr="004F044E">
              <w:rPr>
                <w:rFonts w:ascii="Times New Roman" w:hAnsi="Times New Roman" w:cs="Times New Roman"/>
              </w:rPr>
              <w:t>.</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 xml:space="preserve">In Reliable Center - </w:t>
            </w:r>
            <w:r w:rsidR="004F044E" w:rsidRPr="000B0059">
              <w:rPr>
                <w:rFonts w:ascii="Times New Roman" w:hAnsi="Times New Roman" w:cs="Times New Roman"/>
              </w:rPr>
              <w:t>Remote Disaster Recovery</w:t>
            </w:r>
            <w:r w:rsidRPr="00445171">
              <w:rPr>
                <w:rFonts w:ascii="Times New Roman" w:hAnsi="Times New Roman" w:cs="Times New Roman"/>
              </w:rPr>
              <w:t xml:space="preserve"> - </w:t>
            </w:r>
            <w:r w:rsidR="004F044E" w:rsidRPr="000B0059">
              <w:rPr>
                <w:rFonts w:ascii="Times New Roman" w:hAnsi="Times New Roman" w:cs="Times New Roman"/>
              </w:rPr>
              <w:t>Disaster Recovery</w:t>
            </w:r>
            <w:r w:rsidR="004F044E" w:rsidRPr="00437AF2" w:rsidDel="004F044E">
              <w:rPr>
                <w:rFonts w:ascii="Times New Roman" w:hAnsi="Times New Roman" w:cs="Times New Roman"/>
              </w:rPr>
              <w:t xml:space="preserve"> </w:t>
            </w:r>
            <w:r w:rsidRPr="00445171">
              <w:rPr>
                <w:rFonts w:ascii="Times New Roman" w:hAnsi="Times New Roman" w:cs="Times New Roman"/>
              </w:rPr>
              <w:t>Status, check the DR status of the cloud host "Oracle-single-xc" for compliance with the RPO. Proceed to the next step after compliance.</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Unplug the management network cable and the service network cable between the primary data center and the standby data center for failed communication. Simulate the failures in the primary data center.</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Log in to the management portal of the standby aCMP system, and click "Switch to the primary node" to switch from the standby aCMP system to the primary aCMP system.</w:t>
            </w:r>
          </w:p>
          <w:p w:rsidR="00DA0D0E" w:rsidRPr="00445171" w:rsidRDefault="006C1197">
            <w:pPr>
              <w:pStyle w:val="Char1"/>
              <w:numPr>
                <w:ilvl w:val="0"/>
                <w:numId w:val="42"/>
              </w:numPr>
              <w:rPr>
                <w:rFonts w:ascii="Times New Roman" w:hAnsi="Times New Roman" w:cs="Times New Roman"/>
              </w:rPr>
            </w:pPr>
            <w:r w:rsidRPr="00437AF2">
              <w:rPr>
                <w:rFonts w:ascii="Times New Roman" w:hAnsi="Times New Roman" w:cs="Times New Roman"/>
              </w:rPr>
              <w:lastRenderedPageBreak/>
              <w:t xml:space="preserve">In </w:t>
            </w:r>
            <w:r w:rsidRPr="00445171">
              <w:rPr>
                <w:rFonts w:ascii="Times New Roman" w:hAnsi="Times New Roman" w:cs="Times New Roman"/>
              </w:rPr>
              <w:t xml:space="preserve">Reliable Center </w:t>
            </w:r>
            <w:r w:rsidRPr="00437AF2">
              <w:rPr>
                <w:rFonts w:ascii="Times New Roman" w:hAnsi="Times New Roman" w:cs="Times New Roman"/>
              </w:rPr>
              <w:t xml:space="preserve">-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w:t>
            </w:r>
            <w:r w:rsidRPr="00437AF2">
              <w:rPr>
                <w:rFonts w:ascii="Times New Roman" w:hAnsi="Times New Roman" w:cs="Times New Roman"/>
              </w:rPr>
              <w:t>, select the cloud host "Oracle-single-xc", click "Standby site disaster recovery", select "Restoration after disaster", and then click "Next".</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Select "Restore virtual storage to the standby site", and click "Restore".</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Enter the password, and click "OK".</w:t>
            </w:r>
          </w:p>
          <w:p w:rsidR="00DA0D0E" w:rsidRPr="00445171" w:rsidRDefault="006C1197">
            <w:pPr>
              <w:pStyle w:val="Char1"/>
              <w:numPr>
                <w:ilvl w:val="0"/>
                <w:numId w:val="42"/>
              </w:numPr>
              <w:rPr>
                <w:rFonts w:ascii="Times New Roman" w:hAnsi="Times New Roman" w:cs="Times New Roman"/>
              </w:rPr>
            </w:pPr>
            <w:r w:rsidRPr="00445171">
              <w:rPr>
                <w:rFonts w:ascii="Times New Roman" w:hAnsi="Times New Roman" w:cs="Times New Roman"/>
              </w:rPr>
              <w:t>Wait for completion of "Disaster recovery of the cloud host" in the "Task List".</w:t>
            </w:r>
          </w:p>
        </w:tc>
      </w:tr>
      <w:tr w:rsidR="00DA0D0E" w:rsidRPr="00437AF2">
        <w:tc>
          <w:tcPr>
            <w:tcW w:w="1797" w:type="dxa"/>
          </w:tcPr>
          <w:p w:rsidR="00DA0D0E" w:rsidRPr="00445171" w:rsidRDefault="006C1197" w:rsidP="00EF64E6">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rsidP="00445171">
            <w:pPr>
              <w:spacing w:line="360" w:lineRule="auto"/>
              <w:rPr>
                <w:rFonts w:ascii="Times New Roman" w:eastAsia="Microsoft YaHei" w:hAnsi="Times New Roman" w:cs="Times New Roman"/>
              </w:rPr>
            </w:pPr>
          </w:p>
        </w:tc>
        <w:tc>
          <w:tcPr>
            <w:tcW w:w="7554" w:type="dxa"/>
          </w:tcPr>
          <w:p w:rsidR="00DA0D0E" w:rsidRPr="00445171" w:rsidRDefault="006C1197" w:rsidP="00445171">
            <w:pPr>
              <w:spacing w:line="360" w:lineRule="auto"/>
              <w:rPr>
                <w:rFonts w:ascii="Times New Roman" w:eastAsia="Microsoft YaHei" w:hAnsi="Times New Roman" w:cs="Times New Roman"/>
              </w:rPr>
            </w:pPr>
            <w:r w:rsidRPr="00445171">
              <w:rPr>
                <w:rFonts w:ascii="Times New Roman" w:hAnsi="Times New Roman" w:cs="Times New Roman"/>
              </w:rPr>
              <w:t>1</w:t>
            </w:r>
            <w:r w:rsidRPr="00437AF2">
              <w:rPr>
                <w:rFonts w:ascii="Times New Roman" w:hAnsi="Times New Roman" w:cs="Times New Roman"/>
              </w:rPr>
              <w:t>. On the PC, you can access the web service page of bank-corporate for "Oracle-single-xc"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w:t>
            </w:r>
            <w:r w:rsidRPr="00445171">
              <w:rPr>
                <w:rFonts w:ascii="Times New Roman" w:hAnsi="Times New Roman" w:cs="Times New Roman"/>
              </w:rPr>
              <w:t>5389</w:t>
            </w:r>
            <w:r w:rsidRPr="00437AF2">
              <w:rPr>
                <w:rFonts w:ascii="Times New Roman" w:hAnsi="Times New Roman" w:cs="Times New Roman"/>
              </w:rPr>
              <w:t xml:space="preserve">, and you can also log in to the web page of the bank-corporate by the account </w:t>
            </w:r>
            <w:r w:rsidRPr="00445171">
              <w:rPr>
                <w:rFonts w:ascii="Times New Roman" w:hAnsi="Times New Roman" w:cs="Times New Roman"/>
              </w:rPr>
              <w:t xml:space="preserve">admin3 </w:t>
            </w:r>
            <w:r w:rsidRPr="00437AF2">
              <w:rPr>
                <w:rFonts w:ascii="Times New Roman" w:hAnsi="Times New Roman" w:cs="Times New Roman"/>
              </w:rPr>
              <w:t>and password.</w:t>
            </w:r>
          </w:p>
          <w:p w:rsidR="00DA0D0E" w:rsidRPr="00445171" w:rsidRDefault="006C1197" w:rsidP="00445171">
            <w:pPr>
              <w:spacing w:line="360" w:lineRule="auto"/>
              <w:rPr>
                <w:rFonts w:ascii="Times New Roman" w:eastAsia="Microsoft YaHei" w:hAnsi="Times New Roman" w:cs="Times New Roman"/>
              </w:rPr>
            </w:pPr>
            <w:r w:rsidRPr="00445171">
              <w:rPr>
                <w:rFonts w:ascii="Times New Roman" w:hAnsi="Times New Roman" w:cs="Times New Roman"/>
              </w:rPr>
              <w:t>2</w:t>
            </w:r>
            <w:r w:rsidRPr="00437AF2">
              <w:rPr>
                <w:rFonts w:ascii="Times New Roman" w:hAnsi="Times New Roman" w:cs="Times New Roman"/>
              </w:rPr>
              <w:t>. Navigate to the console page of the DR cloud host "Oracle-single--xc", and run the following command to view the entries in the Oracle database. These entries are the same as those at the "Oracle-single-xc" cloud host on the site of the primary data center:</w:t>
            </w:r>
          </w:p>
          <w:p w:rsidR="00DA0D0E" w:rsidRPr="00445171" w:rsidRDefault="006C1197" w:rsidP="00445171">
            <w:pPr>
              <w:spacing w:line="360" w:lineRule="auto"/>
              <w:ind w:leftChars="100" w:left="240"/>
              <w:rPr>
                <w:rFonts w:ascii="Times New Roman" w:eastAsia="Microsoft YaHei" w:hAnsi="Times New Roman" w:cs="Times New Roman"/>
              </w:rPr>
            </w:pPr>
            <w:r w:rsidRPr="00445171">
              <w:rPr>
                <w:rFonts w:ascii="Times New Roman" w:eastAsia="Microsoft YaHei" w:hAnsi="Times New Roman" w:cs="Times New Roman"/>
              </w:rPr>
              <w:t>su - oracle -c " echo 'select user_name from nc65user.T_EBG_userInfo;' | sqlplus -s / as sysdba"</w:t>
            </w:r>
          </w:p>
          <w:p w:rsidR="00DA0D0E" w:rsidRPr="00445171" w:rsidRDefault="006C1197" w:rsidP="00445171">
            <w:pPr>
              <w:spacing w:line="360" w:lineRule="auto"/>
              <w:ind w:leftChars="100" w:left="240"/>
              <w:rPr>
                <w:rFonts w:ascii="Times New Roman" w:eastAsia="Microsoft YaHei" w:hAnsi="Times New Roman" w:cs="Times New Roman"/>
              </w:rPr>
            </w:pPr>
            <w:r w:rsidRPr="00445171">
              <w:rPr>
                <w:rFonts w:ascii="Times New Roman" w:hAnsi="Times New Roman" w:cs="Times New Roman"/>
              </w:rPr>
              <w:t xml:space="preserve"># Check the Oracle database </w:t>
            </w:r>
            <w:r w:rsidR="008B3930" w:rsidRPr="00445171">
              <w:rPr>
                <w:rFonts w:ascii="Times New Roman" w:hAnsi="Times New Roman" w:cs="Times New Roman"/>
              </w:rPr>
              <w:t>for the</w:t>
            </w:r>
            <w:r w:rsidRPr="00445171">
              <w:rPr>
                <w:rFonts w:ascii="Times New Roman" w:hAnsi="Times New Roman" w:cs="Times New Roman"/>
              </w:rPr>
              <w:t xml:space="preserve"> new user admin3.</w:t>
            </w:r>
          </w:p>
        </w:tc>
      </w:tr>
      <w:tr w:rsidR="00DA0D0E" w:rsidRPr="00437AF2">
        <w:tc>
          <w:tcPr>
            <w:tcW w:w="1797" w:type="dxa"/>
          </w:tcPr>
          <w:p w:rsidR="00DA0D0E" w:rsidRPr="00445171" w:rsidRDefault="006C1197">
            <w:pPr>
              <w:pStyle w:val="Char1"/>
              <w:ind w:firstLine="0"/>
              <w:rPr>
                <w:rFonts w:ascii="Times New Roman" w:hAnsi="Times New Roman" w:cs="Times New Roman"/>
              </w:rPr>
            </w:pPr>
            <w:r w:rsidRPr="00445171">
              <w:rPr>
                <w:rFonts w:ascii="Times New Roman" w:hAnsi="Times New Roman" w:cs="Times New Roman"/>
                <w:b/>
              </w:rPr>
              <w:t>[Precautions]</w:t>
            </w:r>
          </w:p>
        </w:tc>
        <w:tc>
          <w:tcPr>
            <w:tcW w:w="7554"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rPr>
              <w:t>If the data in the primary data center is not synchronized to the standby data center before the disaster occurs, the disaster may result in the loss of some data.</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5674CD">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33"/>
        <w:rPr>
          <w:rFonts w:cs="Times New Roman"/>
          <w:sz w:val="24"/>
        </w:rPr>
      </w:pPr>
      <w:bookmarkStart w:id="37" w:name="_Toc13838299"/>
      <w:r w:rsidRPr="00437AF2">
        <w:rPr>
          <w:rFonts w:cs="Times New Roman"/>
          <w:sz w:val="24"/>
        </w:rPr>
        <w:t>Migrating to the Host after Disasters (Several Applications for Options)</w:t>
      </w:r>
      <w:bookmarkEnd w:id="37"/>
    </w:p>
    <w:p w:rsidR="00DA0D0E" w:rsidRPr="00445171" w:rsidRDefault="006C1197">
      <w:pPr>
        <w:pStyle w:val="SANGFOR44"/>
        <w:spacing w:before="156" w:after="156"/>
        <w:rPr>
          <w:rFonts w:eastAsia="Microsoft YaHei" w:cs="Times New Roman"/>
        </w:rPr>
      </w:pPr>
      <w:r w:rsidRPr="00445171">
        <w:rPr>
          <w:rFonts w:cs="Times New Roman"/>
        </w:rPr>
        <w:t>Web+Mysql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service has been migrated to the standby equipment room </w:t>
            </w:r>
            <w:r w:rsidRPr="00437AF2">
              <w:rPr>
                <w:rFonts w:ascii="Times New Roman" w:hAnsi="Times New Roman" w:cs="Times New Roman"/>
              </w:rPr>
              <w:lastRenderedPageBreak/>
              <w:t xml:space="preserve">because of the failures in the primary equipment room. Now the primary equipment room has been restored, and the service needs to be migrated from the remote DR equipment room to the primary equipment room (about </w:t>
            </w:r>
            <w:r w:rsidRPr="00445171">
              <w:rPr>
                <w:rFonts w:ascii="Times New Roman" w:hAnsi="Times New Roman" w:cs="Times New Roman"/>
              </w:rPr>
              <w:t>10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3"/>
              </w:numPr>
              <w:rPr>
                <w:rFonts w:ascii="Times New Roman" w:hAnsi="Times New Roman" w:cs="Times New Roman"/>
                <w:szCs w:val="21"/>
              </w:rPr>
            </w:pPr>
            <w:r w:rsidRPr="00437AF2">
              <w:rPr>
                <w:rFonts w:ascii="Times New Roman" w:hAnsi="Times New Roman" w:cs="Times New Roman"/>
              </w:rPr>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access the web service page for "Ubuntu-xc"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on the PC. In "Membership Account" - "Registration", registe</w:t>
            </w:r>
            <w:r w:rsidRPr="00445171">
              <w:rPr>
                <w:rFonts w:ascii="Times New Roman" w:hAnsi="Times New Roman" w:cs="Times New Roman"/>
              </w:rPr>
              <w:t>r an account as "2222</w:t>
            </w:r>
            <w:r w:rsidRPr="00437AF2">
              <w:rPr>
                <w:rFonts w:ascii="Times New Roman" w:hAnsi="Times New Roman" w:cs="Times New Roman"/>
              </w:rPr>
              <w:t xml:space="preserve">", with the email being </w:t>
            </w:r>
            <w:r w:rsidRPr="00445171">
              <w:rPr>
                <w:rFonts w:ascii="Times New Roman" w:hAnsi="Times New Roman" w:cs="Times New Roman"/>
              </w:rPr>
              <w:t>2222</w:t>
            </w:r>
            <w:r w:rsidRPr="00437AF2">
              <w:rPr>
                <w:rFonts w:ascii="Times New Roman" w:hAnsi="Times New Roman" w:cs="Times New Roman"/>
              </w:rPr>
              <w:t>@</w:t>
            </w:r>
            <w:r w:rsidRPr="00445171">
              <w:rPr>
                <w:rFonts w:ascii="Times New Roman" w:hAnsi="Times New Roman" w:cs="Times New Roman"/>
              </w:rPr>
              <w:t>11</w:t>
            </w:r>
            <w:r w:rsidRPr="00437AF2">
              <w:rPr>
                <w:rFonts w:ascii="Times New Roman" w:hAnsi="Times New Roman" w:cs="Times New Roman"/>
              </w:rPr>
              <w:t>.com, and the password being "</w:t>
            </w:r>
            <w:r w:rsidRPr="00445171">
              <w:rPr>
                <w:rFonts w:ascii="Times New Roman" w:hAnsi="Times New Roman" w:cs="Times New Roman"/>
              </w:rPr>
              <w:t>2222</w:t>
            </w:r>
            <w:r w:rsidRPr="00437AF2">
              <w:rPr>
                <w:rFonts w:ascii="Times New Roman" w:hAnsi="Times New Roman" w:cs="Times New Roman"/>
              </w:rPr>
              <w:t>".</w:t>
            </w:r>
          </w:p>
          <w:p w:rsidR="00DA0D0E" w:rsidRPr="00445171" w:rsidRDefault="006C1197">
            <w:pPr>
              <w:pStyle w:val="Char1"/>
              <w:numPr>
                <w:ilvl w:val="0"/>
                <w:numId w:val="43"/>
              </w:numPr>
              <w:rPr>
                <w:rFonts w:ascii="Times New Roman" w:hAnsi="Times New Roman" w:cs="Times New Roman"/>
                <w:szCs w:val="21"/>
              </w:rPr>
            </w:pPr>
            <w:r w:rsidRPr="00437AF2">
              <w:rPr>
                <w:rFonts w:ascii="Times New Roman" w:hAnsi="Times New Roman" w:cs="Times New Roman"/>
              </w:rPr>
              <w:t>Log in to the management portal of the standby aCMP system. In the early primary aCMP system, and click "Switch to the primary node" to switch from the standby aCMP system to the primary aCMP system.</w:t>
            </w:r>
          </w:p>
          <w:p w:rsidR="00DA0D0E" w:rsidRPr="00445171" w:rsidRDefault="006C1197">
            <w:pPr>
              <w:pStyle w:val="Char1"/>
              <w:numPr>
                <w:ilvl w:val="0"/>
                <w:numId w:val="43"/>
              </w:numPr>
              <w:rPr>
                <w:rFonts w:ascii="Times New Roman" w:hAnsi="Times New Roman" w:cs="Times New Roman"/>
                <w:szCs w:val="21"/>
              </w:rPr>
            </w:pPr>
            <w:r w:rsidRPr="00437AF2">
              <w:rPr>
                <w:rFonts w:ascii="Times New Roman" w:hAnsi="Times New Roman" w:cs="Times New Roman"/>
              </w:rPr>
              <w:t>On the console page of the cloud host "Ubuntu" on the standby site, run the following command:</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mysql -uroot -p</w:t>
            </w:r>
            <w:r w:rsidR="008B3930" w:rsidRPr="00445171">
              <w:rPr>
                <w:rFonts w:ascii="Times New Roman" w:hAnsi="Times New Roman" w:cs="Times New Roman"/>
              </w:rPr>
              <w:t>123456 #</w:t>
            </w:r>
            <w:r w:rsidRPr="00445171">
              <w:rPr>
                <w:rFonts w:ascii="Times New Roman" w:hAnsi="Times New Roman" w:cs="Times New Roman"/>
              </w:rPr>
              <w:t>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 xml:space="preserve">use </w:t>
            </w:r>
            <w:r w:rsidR="008B3930" w:rsidRPr="00445171">
              <w:rPr>
                <w:rFonts w:ascii="Times New Roman" w:hAnsi="Times New Roman" w:cs="Times New Roman"/>
              </w:rPr>
              <w:t>cart; #</w:t>
            </w:r>
            <w:r w:rsidRPr="00445171">
              <w:rPr>
                <w:rFonts w:ascii="Times New Roman" w:hAnsi="Times New Roman" w:cs="Times New Roman"/>
              </w:rPr>
              <w:t xml:space="preserve"> enter the cart library</w:t>
            </w:r>
          </w:p>
          <w:p w:rsidR="00DA0D0E" w:rsidRPr="00445171" w:rsidRDefault="006C1197">
            <w:pPr>
              <w:ind w:leftChars="200" w:left="480"/>
              <w:rPr>
                <w:rFonts w:ascii="Times New Roman" w:eastAsia="Microsoft YaHei" w:hAnsi="Times New Roman" w:cs="Times New Roman"/>
                <w:szCs w:val="21"/>
              </w:rPr>
            </w:pPr>
            <w:r w:rsidRPr="00437AF2">
              <w:rPr>
                <w:rFonts w:ascii="Times New Roman" w:hAnsi="Times New Roman" w:cs="Times New Roman"/>
              </w:rPr>
              <w:t>select * from mcc_customer;   # View the mcc_customer table to find the added account "</w:t>
            </w:r>
            <w:r w:rsidRPr="00445171">
              <w:rPr>
                <w:rFonts w:ascii="Times New Roman" w:hAnsi="Times New Roman" w:cs="Times New Roman"/>
              </w:rPr>
              <w:t>2222</w:t>
            </w:r>
            <w:r w:rsidRPr="00437AF2">
              <w:rPr>
                <w:rFonts w:ascii="Times New Roman" w:hAnsi="Times New Roman" w:cs="Times New Roman"/>
              </w:rPr>
              <w:t>".</w:t>
            </w:r>
          </w:p>
          <w:p w:rsidR="00DA0D0E" w:rsidRPr="00445171" w:rsidRDefault="006C1197">
            <w:pPr>
              <w:pStyle w:val="Char1"/>
              <w:numPr>
                <w:ilvl w:val="0"/>
                <w:numId w:val="43"/>
              </w:numPr>
              <w:rPr>
                <w:rFonts w:ascii="Times New Roman" w:hAnsi="Times New Roman" w:cs="Times New Roman"/>
                <w:szCs w:val="21"/>
              </w:rPr>
            </w:pPr>
            <w:r w:rsidRPr="00445171">
              <w:rPr>
                <w:rFonts w:ascii="Times New Roman" w:hAnsi="Times New Roman" w:cs="Times New Roman"/>
              </w:rPr>
              <w:t>In Reliable Center - Remote Disaster Recovery - Standby Site Disaster Recovery Data, select the cloud host "Ubuntu-xc", click "Migrate to the primary site", select "Migrate to virtual storage of the primary site", and then click "Migrate".</w:t>
            </w:r>
          </w:p>
          <w:p w:rsidR="00DA0D0E" w:rsidRPr="00445171" w:rsidRDefault="006C1197">
            <w:pPr>
              <w:pStyle w:val="Char1"/>
              <w:numPr>
                <w:ilvl w:val="0"/>
                <w:numId w:val="43"/>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43"/>
              </w:numPr>
              <w:rPr>
                <w:rFonts w:ascii="Times New Roman" w:hAnsi="Times New Roman" w:cs="Times New Roman"/>
                <w:szCs w:val="21"/>
              </w:rPr>
            </w:pPr>
            <w:r w:rsidRPr="00445171">
              <w:rPr>
                <w:rFonts w:ascii="Times New Roman" w:hAnsi="Times New Roman" w:cs="Times New Roman"/>
              </w:rPr>
              <w:t>Wait for completion of "Migrate to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4"/>
              </w:numPr>
              <w:rPr>
                <w:rFonts w:ascii="Times New Roman" w:hAnsi="Times New Roman" w:cs="Times New Roman"/>
                <w:szCs w:val="21"/>
              </w:rPr>
            </w:pPr>
            <w:r w:rsidRPr="00437AF2">
              <w:rPr>
                <w:rFonts w:ascii="Times New Roman" w:hAnsi="Times New Roman" w:cs="Times New Roman"/>
              </w:rPr>
              <w:t>On the PC, you can access the web service page for "Ubuntu-xc"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2222</w:t>
            </w:r>
            <w:r w:rsidRPr="00437AF2">
              <w:rPr>
                <w:rFonts w:ascii="Times New Roman" w:hAnsi="Times New Roman" w:cs="Times New Roman"/>
              </w:rPr>
              <w:t>.</w:t>
            </w:r>
          </w:p>
          <w:p w:rsidR="00DA0D0E" w:rsidRPr="00445171" w:rsidRDefault="006C1197">
            <w:pPr>
              <w:pStyle w:val="Char1"/>
              <w:numPr>
                <w:ilvl w:val="0"/>
                <w:numId w:val="44"/>
              </w:numPr>
              <w:rPr>
                <w:rFonts w:ascii="Times New Roman" w:hAnsi="Times New Roman" w:cs="Times New Roman"/>
                <w:szCs w:val="21"/>
              </w:rPr>
            </w:pPr>
            <w:r w:rsidRPr="00437AF2">
              <w:rPr>
                <w:rFonts w:ascii="Times New Roman" w:hAnsi="Times New Roman" w:cs="Times New Roman"/>
              </w:rPr>
              <w:t>Navigate to the console page of the DR cloud host "Ubuntu-xc", and run the following command to view the account "</w:t>
            </w:r>
            <w:r w:rsidRPr="00445171">
              <w:rPr>
                <w:rFonts w:ascii="Times New Roman" w:hAnsi="Times New Roman" w:cs="Times New Roman"/>
              </w:rPr>
              <w:t>2222</w:t>
            </w:r>
            <w:r w:rsidRPr="00437AF2">
              <w:rPr>
                <w:rFonts w:ascii="Times New Roman" w:hAnsi="Times New Roman" w:cs="Times New Roman"/>
              </w:rPr>
              <w:t>" (created on the standby site) in the mcc_customer table.</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mysql -uroot -p123456  #enter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lastRenderedPageBreak/>
              <w:t>use cart;  # 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select * from mcc_customer;   # View the mcc_customer table to find the added account "2222".</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B32C1B">
            <w:pPr>
              <w:pStyle w:val="Char1"/>
              <w:ind w:left="420" w:firstLine="0"/>
              <w:rPr>
                <w:rFonts w:ascii="Times New Roman" w:hAnsi="Times New Roman" w:cs="Times New Roman"/>
                <w:szCs w:val="21"/>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44"/>
        <w:spacing w:before="156" w:after="156"/>
        <w:rPr>
          <w:rFonts w:eastAsia="Microsoft YaHei" w:cs="Times New Roman"/>
        </w:rPr>
      </w:pPr>
      <w:r w:rsidRPr="00445171">
        <w:rPr>
          <w:rFonts w:cs="Times New Roman"/>
        </w:rPr>
        <w:t>Shared file service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45171">
              <w:rPr>
                <w:rFonts w:ascii="Times New Roman" w:hAnsi="Times New Roman" w:cs="Times New Roman"/>
              </w:rPr>
              <w:t>During the O&amp;M of the business system, the primary and standby data centers for DR are set up respectively in the local and remote equipment rooms. The service has been migrated to the standby equipment room because of the failures in the primary equipment room. Now the primary equipment room has been restored, and the service needs to be migrated from the remote DR equipment room to the primary equipment room (about 10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5"/>
              </w:numPr>
              <w:rPr>
                <w:rFonts w:ascii="Times New Roman" w:hAnsi="Times New Roman" w:cs="Times New Roman"/>
              </w:rPr>
            </w:pPr>
            <w:r w:rsidRPr="00437AF2">
              <w:rPr>
                <w:rFonts w:ascii="Times New Roman" w:hAnsi="Times New Roman" w:cs="Times New Roman"/>
              </w:rPr>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access the shared directory page for "</w:t>
            </w:r>
            <w:r w:rsidRPr="00445171">
              <w:rPr>
                <w:rFonts w:ascii="Times New Roman" w:hAnsi="Times New Roman" w:cs="Times New Roman"/>
              </w:rPr>
              <w:t>2008</w:t>
            </w:r>
            <w:r w:rsidRPr="00437AF2">
              <w:rPr>
                <w:rFonts w:ascii="Times New Roman" w:hAnsi="Times New Roman" w:cs="Times New Roman"/>
              </w:rPr>
              <w:t>-xc" by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on the PC. Switch to the </w:t>
            </w:r>
            <w:r w:rsidRPr="00445171">
              <w:rPr>
                <w:rFonts w:ascii="Times New Roman" w:hAnsi="Times New Roman" w:cs="Times New Roman"/>
              </w:rPr>
              <w:t>Users\Administrator\Desktop</w:t>
            </w:r>
            <w:r w:rsidRPr="00437AF2">
              <w:rPr>
                <w:rFonts w:ascii="Times New Roman" w:hAnsi="Times New Roman" w:cs="Times New Roman"/>
              </w:rPr>
              <w:t xml:space="preserve"> directory to delete the "Controlled terminal" file.</w:t>
            </w:r>
          </w:p>
          <w:p w:rsidR="00DA0D0E" w:rsidRPr="00445171" w:rsidRDefault="006C1197">
            <w:pPr>
              <w:pStyle w:val="Char1"/>
              <w:numPr>
                <w:ilvl w:val="0"/>
                <w:numId w:val="45"/>
              </w:numPr>
              <w:rPr>
                <w:rFonts w:ascii="Times New Roman" w:hAnsi="Times New Roman" w:cs="Times New Roman"/>
              </w:rPr>
            </w:pPr>
            <w:r w:rsidRPr="00445171">
              <w:rPr>
                <w:rFonts w:ascii="Times New Roman" w:hAnsi="Times New Roman" w:cs="Times New Roman"/>
              </w:rPr>
              <w:t>Log in to the management portal of the standby aCMP system. In the early primary aCMP system, and click "Switch to the primary node" to switch from the standby aCMP system to the primary aCMP system.</w:t>
            </w:r>
          </w:p>
          <w:p w:rsidR="00DA0D0E" w:rsidRPr="00445171" w:rsidRDefault="006C1197">
            <w:pPr>
              <w:pStyle w:val="Char1"/>
              <w:numPr>
                <w:ilvl w:val="0"/>
                <w:numId w:val="45"/>
              </w:numPr>
              <w:rPr>
                <w:rFonts w:ascii="Times New Roman" w:hAnsi="Times New Roman" w:cs="Times New Roman"/>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 Data</w:t>
            </w:r>
            <w:r w:rsidRPr="00437AF2">
              <w:rPr>
                <w:rFonts w:ascii="Times New Roman" w:hAnsi="Times New Roman" w:cs="Times New Roman"/>
              </w:rPr>
              <w:t>, select the cloud host "</w:t>
            </w:r>
            <w:r w:rsidRPr="00445171">
              <w:rPr>
                <w:rFonts w:ascii="Times New Roman" w:hAnsi="Times New Roman" w:cs="Times New Roman"/>
              </w:rPr>
              <w:t>2008</w:t>
            </w:r>
            <w:r w:rsidRPr="00437AF2">
              <w:rPr>
                <w:rFonts w:ascii="Times New Roman" w:hAnsi="Times New Roman" w:cs="Times New Roman"/>
              </w:rPr>
              <w:t>-xc", click "Migrate to the primary site", select "Migrate to virtual storage of the primary site", and then click "Migrate".</w:t>
            </w:r>
          </w:p>
          <w:p w:rsidR="00DA0D0E" w:rsidRPr="00445171" w:rsidRDefault="006C1197">
            <w:pPr>
              <w:pStyle w:val="Char1"/>
              <w:numPr>
                <w:ilvl w:val="0"/>
                <w:numId w:val="45"/>
              </w:numPr>
              <w:rPr>
                <w:rFonts w:ascii="Times New Roman" w:hAnsi="Times New Roman" w:cs="Times New Roman"/>
              </w:rPr>
            </w:pPr>
            <w:r w:rsidRPr="00445171">
              <w:rPr>
                <w:rFonts w:ascii="Times New Roman" w:hAnsi="Times New Roman" w:cs="Times New Roman"/>
              </w:rPr>
              <w:t>Enter the password, and click "OK".</w:t>
            </w:r>
          </w:p>
          <w:p w:rsidR="00DA0D0E" w:rsidRPr="00445171" w:rsidRDefault="006C1197">
            <w:pPr>
              <w:pStyle w:val="Char1"/>
              <w:numPr>
                <w:ilvl w:val="0"/>
                <w:numId w:val="45"/>
              </w:numPr>
              <w:rPr>
                <w:rFonts w:ascii="Times New Roman" w:hAnsi="Times New Roman" w:cs="Times New Roman"/>
              </w:rPr>
            </w:pPr>
            <w:r w:rsidRPr="00445171">
              <w:rPr>
                <w:rFonts w:ascii="Times New Roman" w:hAnsi="Times New Roman" w:cs="Times New Roman"/>
              </w:rPr>
              <w:t>Wait for completion of "Migrate to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6"/>
              </w:numPr>
              <w:rPr>
                <w:rFonts w:ascii="Times New Roman" w:hAnsi="Times New Roman" w:cs="Times New Roman"/>
              </w:rPr>
            </w:pPr>
            <w:r w:rsidRPr="00437AF2">
              <w:rPr>
                <w:rFonts w:ascii="Times New Roman" w:hAnsi="Times New Roman" w:cs="Times New Roman"/>
              </w:rPr>
              <w:t>On the PC, you can access the shared directory page for "</w:t>
            </w:r>
            <w:r w:rsidRPr="00445171">
              <w:rPr>
                <w:rFonts w:ascii="Times New Roman" w:hAnsi="Times New Roman" w:cs="Times New Roman"/>
              </w:rPr>
              <w:t>2008</w:t>
            </w:r>
            <w:r w:rsidRPr="00437AF2">
              <w:rPr>
                <w:rFonts w:ascii="Times New Roman" w:hAnsi="Times New Roman" w:cs="Times New Roman"/>
              </w:rPr>
              <w:t>-xc" by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 xml:space="preserve">. You can see the "controlled terminal" file deleted by switching to the </w:t>
            </w:r>
            <w:r w:rsidRPr="00445171">
              <w:rPr>
                <w:rFonts w:ascii="Times New Roman" w:hAnsi="Times New Roman" w:cs="Times New Roman"/>
              </w:rPr>
              <w:t>Users\Administrator\Desktop</w:t>
            </w:r>
            <w:r w:rsidRPr="00437AF2">
              <w:rPr>
                <w:rFonts w:ascii="Times New Roman" w:hAnsi="Times New Roman" w:cs="Times New Roman"/>
              </w:rPr>
              <w:t xml:space="preserve"> directory.</w:t>
            </w:r>
          </w:p>
          <w:p w:rsidR="00DA0D0E" w:rsidRPr="00445171" w:rsidRDefault="006C1197">
            <w:pPr>
              <w:pStyle w:val="Char1"/>
              <w:numPr>
                <w:ilvl w:val="0"/>
                <w:numId w:val="46"/>
              </w:numPr>
              <w:rPr>
                <w:rFonts w:ascii="Times New Roman" w:hAnsi="Times New Roman" w:cs="Times New Roman"/>
              </w:rPr>
            </w:pPr>
            <w:r w:rsidRPr="00437AF2">
              <w:rPr>
                <w:rFonts w:ascii="Times New Roman" w:hAnsi="Times New Roman" w:cs="Times New Roman"/>
              </w:rPr>
              <w:t>Navigate to the console page of the DR cloud host "</w:t>
            </w:r>
            <w:r w:rsidRPr="00445171">
              <w:rPr>
                <w:rFonts w:ascii="Times New Roman" w:hAnsi="Times New Roman" w:cs="Times New Roman"/>
              </w:rPr>
              <w:t>2008</w:t>
            </w:r>
            <w:r w:rsidRPr="00437AF2">
              <w:rPr>
                <w:rFonts w:ascii="Times New Roman" w:hAnsi="Times New Roman" w:cs="Times New Roman"/>
              </w:rPr>
              <w:t>-xc". You can see the "controlled terminal" file unavailable on the desktop.</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B32C1B">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6C1197">
      <w:pPr>
        <w:pStyle w:val="SANGFOR44"/>
        <w:spacing w:before="156" w:after="156"/>
        <w:rPr>
          <w:rFonts w:eastAsia="Microsoft YaHei" w:cs="Times New Roman"/>
        </w:rPr>
      </w:pPr>
      <w:r w:rsidRPr="00445171">
        <w:rPr>
          <w:rFonts w:cs="Times New Roman"/>
        </w:rPr>
        <w:t>Bank-corporate and Oracle stand-alone applications</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rPr>
            </w:pPr>
            <w:r w:rsidRPr="00437AF2">
              <w:rPr>
                <w:rFonts w:ascii="Times New Roman" w:hAnsi="Times New Roman" w:cs="Times New Roman"/>
              </w:rPr>
              <w:t xml:space="preserve">During the O&amp;M of the business system, the primary and standby data centers for DR are set up respectively in the local and remote equipment rooms. The service has been migrated to the standby equipment room because of the failures in the primary equipment room. Now the primary equipment room has been restored, and the service needs to be migrated from the remote DR equipment room to the primary equipment room (about </w:t>
            </w:r>
            <w:r w:rsidRPr="00445171">
              <w:rPr>
                <w:rFonts w:ascii="Times New Roman" w:hAnsi="Times New Roman" w:cs="Times New Roman"/>
              </w:rPr>
              <w:t>20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7"/>
              </w:numPr>
              <w:rPr>
                <w:rFonts w:ascii="Times New Roman" w:hAnsi="Times New Roman" w:cs="Times New Roman"/>
              </w:rPr>
            </w:pPr>
            <w:r w:rsidRPr="00437AF2">
              <w:rPr>
                <w:rFonts w:ascii="Times New Roman" w:hAnsi="Times New Roman" w:cs="Times New Roman"/>
              </w:rPr>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 access the bank-corporate web page of "Oracle-single-xc"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101</w:t>
            </w:r>
            <w:r w:rsidRPr="00437AF2">
              <w:rPr>
                <w:rFonts w:ascii="Times New Roman" w:hAnsi="Times New Roman" w:cs="Times New Roman"/>
              </w:rPr>
              <w:t>:</w:t>
            </w:r>
            <w:r w:rsidRPr="00445171">
              <w:rPr>
                <w:rFonts w:ascii="Times New Roman" w:hAnsi="Times New Roman" w:cs="Times New Roman"/>
              </w:rPr>
              <w:t>5389</w:t>
            </w:r>
            <w:r w:rsidRPr="00437AF2">
              <w:rPr>
                <w:rFonts w:ascii="Times New Roman" w:hAnsi="Times New Roman" w:cs="Times New Roman"/>
              </w:rPr>
              <w:t xml:space="preserve"> on a computer. In "User Management" - "Add User", register an account name "admin</w:t>
            </w:r>
            <w:r w:rsidRPr="00445171">
              <w:rPr>
                <w:rFonts w:ascii="Times New Roman" w:hAnsi="Times New Roman" w:cs="Times New Roman"/>
              </w:rPr>
              <w:t>4</w:t>
            </w:r>
            <w:r w:rsidRPr="00437AF2">
              <w:rPr>
                <w:rFonts w:ascii="Times New Roman" w:hAnsi="Times New Roman" w:cs="Times New Roman"/>
              </w:rPr>
              <w:t>", with the password being "admin</w:t>
            </w:r>
            <w:r w:rsidRPr="00445171">
              <w:rPr>
                <w:rFonts w:ascii="Times New Roman" w:hAnsi="Times New Roman" w:cs="Times New Roman"/>
              </w:rPr>
              <w:t>4</w:t>
            </w:r>
            <w:r w:rsidRPr="00437AF2">
              <w:rPr>
                <w:rFonts w:ascii="Times New Roman" w:hAnsi="Times New Roman" w:cs="Times New Roman"/>
              </w:rPr>
              <w:t>".</w:t>
            </w:r>
          </w:p>
          <w:p w:rsidR="00DA0D0E" w:rsidRPr="00445171" w:rsidRDefault="006C1197">
            <w:pPr>
              <w:pStyle w:val="Char1"/>
              <w:numPr>
                <w:ilvl w:val="0"/>
                <w:numId w:val="47"/>
              </w:numPr>
              <w:rPr>
                <w:rFonts w:ascii="Times New Roman" w:hAnsi="Times New Roman" w:cs="Times New Roman"/>
              </w:rPr>
            </w:pPr>
            <w:r w:rsidRPr="00445171">
              <w:rPr>
                <w:rFonts w:ascii="Times New Roman" w:hAnsi="Times New Roman" w:cs="Times New Roman"/>
              </w:rPr>
              <w:t>Log in to the management portal of the standby aCMP system. In the early primary aCMP system, and click "Switch to the primary node" to switch from the standby aCMP system to the primary aCMP system.</w:t>
            </w:r>
          </w:p>
          <w:p w:rsidR="00DA0D0E" w:rsidRPr="00445171" w:rsidRDefault="006C1197">
            <w:pPr>
              <w:pStyle w:val="Char1"/>
              <w:numPr>
                <w:ilvl w:val="0"/>
                <w:numId w:val="47"/>
              </w:numPr>
              <w:rPr>
                <w:rFonts w:ascii="Times New Roman" w:hAnsi="Times New Roman" w:cs="Times New Roman"/>
              </w:rPr>
            </w:pPr>
            <w:r w:rsidRPr="00445171">
              <w:rPr>
                <w:rFonts w:ascii="Times New Roman" w:hAnsi="Times New Roman" w:cs="Times New Roman"/>
              </w:rPr>
              <w:t>On the console page of the cloud host "Oracle-single-xc" on the standby site, run the following command:</w:t>
            </w:r>
          </w:p>
          <w:p w:rsidR="00DA0D0E" w:rsidRPr="00445171" w:rsidRDefault="006C1197">
            <w:pPr>
              <w:pStyle w:val="Char1"/>
              <w:ind w:leftChars="100" w:left="240" w:firstLine="0"/>
              <w:rPr>
                <w:rFonts w:ascii="Times New Roman" w:hAnsi="Times New Roman" w:cs="Times New Roman"/>
              </w:rPr>
            </w:pPr>
            <w:r w:rsidRPr="00445171">
              <w:rPr>
                <w:rFonts w:ascii="Times New Roman" w:hAnsi="Times New Roman" w:cs="Times New Roman"/>
              </w:rPr>
              <w:t>su - oracle -c " echo 'select user_name from nc65user.T_EBG_userInfo;' | sqlplus -s / as sysdba"</w:t>
            </w:r>
          </w:p>
          <w:p w:rsidR="00DA0D0E" w:rsidRPr="00445171" w:rsidRDefault="006C1197">
            <w:pPr>
              <w:pStyle w:val="Char1"/>
              <w:ind w:leftChars="100" w:left="240" w:firstLine="0"/>
              <w:rPr>
                <w:rFonts w:ascii="Times New Roman" w:hAnsi="Times New Roman" w:cs="Times New Roman"/>
              </w:rPr>
            </w:pPr>
            <w:r w:rsidRPr="00437AF2">
              <w:rPr>
                <w:rFonts w:ascii="Times New Roman" w:hAnsi="Times New Roman" w:cs="Times New Roman"/>
              </w:rPr>
              <w:t xml:space="preserve"># Check the Oracle database </w:t>
            </w:r>
            <w:r w:rsidR="007A163F" w:rsidRPr="00437AF2">
              <w:rPr>
                <w:rFonts w:ascii="Times New Roman" w:hAnsi="Times New Roman" w:cs="Times New Roman"/>
              </w:rPr>
              <w:t>for the</w:t>
            </w:r>
            <w:r w:rsidRPr="00437AF2">
              <w:rPr>
                <w:rFonts w:ascii="Times New Roman" w:hAnsi="Times New Roman" w:cs="Times New Roman"/>
              </w:rPr>
              <w:t xml:space="preserve"> new user </w:t>
            </w:r>
            <w:r w:rsidRPr="00445171">
              <w:rPr>
                <w:rFonts w:ascii="Times New Roman" w:hAnsi="Times New Roman" w:cs="Times New Roman"/>
              </w:rPr>
              <w:t>admin4</w:t>
            </w:r>
            <w:r w:rsidRPr="00437AF2">
              <w:rPr>
                <w:rFonts w:ascii="Times New Roman" w:hAnsi="Times New Roman" w:cs="Times New Roman"/>
              </w:rPr>
              <w:t>.</w:t>
            </w:r>
          </w:p>
          <w:p w:rsidR="00DA0D0E" w:rsidRPr="00445171" w:rsidRDefault="006C1197">
            <w:pPr>
              <w:pStyle w:val="Char1"/>
              <w:numPr>
                <w:ilvl w:val="0"/>
                <w:numId w:val="47"/>
              </w:numPr>
              <w:rPr>
                <w:rFonts w:ascii="Times New Roman" w:hAnsi="Times New Roman" w:cs="Times New Roman"/>
              </w:rPr>
            </w:pPr>
            <w:r w:rsidRPr="00445171">
              <w:rPr>
                <w:rFonts w:ascii="Times New Roman" w:hAnsi="Times New Roman" w:cs="Times New Roman"/>
              </w:rPr>
              <w:lastRenderedPageBreak/>
              <w:t>In Reliable Center - Remote Disaster Recovery - Standby Site Disaster Recovery Data, select the cloud host "Oracle-single-xc", click "Migrate to the primary site", select "Migrate to virtual storage of the primary site", and then click "Migrate".</w:t>
            </w:r>
          </w:p>
          <w:p w:rsidR="00DA0D0E" w:rsidRPr="00445171" w:rsidRDefault="006C1197">
            <w:pPr>
              <w:pStyle w:val="Char1"/>
              <w:numPr>
                <w:ilvl w:val="0"/>
                <w:numId w:val="47"/>
              </w:numPr>
              <w:rPr>
                <w:rFonts w:ascii="Times New Roman" w:hAnsi="Times New Roman" w:cs="Times New Roman"/>
              </w:rPr>
            </w:pPr>
            <w:r w:rsidRPr="00445171">
              <w:rPr>
                <w:rFonts w:ascii="Times New Roman" w:hAnsi="Times New Roman" w:cs="Times New Roman"/>
              </w:rPr>
              <w:t>Enter the password, and click "OK".</w:t>
            </w:r>
          </w:p>
          <w:p w:rsidR="00DA0D0E" w:rsidRPr="00445171" w:rsidRDefault="006C1197">
            <w:pPr>
              <w:pStyle w:val="Char1"/>
              <w:numPr>
                <w:ilvl w:val="0"/>
                <w:numId w:val="47"/>
              </w:numPr>
              <w:rPr>
                <w:rFonts w:ascii="Times New Roman" w:hAnsi="Times New Roman" w:cs="Times New Roman"/>
              </w:rPr>
            </w:pPr>
            <w:r w:rsidRPr="00445171">
              <w:rPr>
                <w:rFonts w:ascii="Times New Roman" w:hAnsi="Times New Roman" w:cs="Times New Roman"/>
              </w:rPr>
              <w:t>Wait for completion of "Migrate to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rPr>
              <w:t>1</w:t>
            </w:r>
            <w:r w:rsidRPr="00437AF2">
              <w:rPr>
                <w:rFonts w:ascii="Times New Roman" w:hAnsi="Times New Roman" w:cs="Times New Roman"/>
              </w:rPr>
              <w:t>. On the PC, you can access the web service page of bank-corporate for "Oracle-single-xc"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w:t>
            </w:r>
            <w:r w:rsidRPr="00445171">
              <w:rPr>
                <w:rFonts w:ascii="Times New Roman" w:hAnsi="Times New Roman" w:cs="Times New Roman"/>
              </w:rPr>
              <w:t>5389</w:t>
            </w:r>
            <w:r w:rsidRPr="00437AF2">
              <w:rPr>
                <w:rFonts w:ascii="Times New Roman" w:hAnsi="Times New Roman" w:cs="Times New Roman"/>
              </w:rPr>
              <w:t xml:space="preserve">, and you can also log in to the web page of the bank-corporate by the account </w:t>
            </w:r>
            <w:r w:rsidRPr="00445171">
              <w:rPr>
                <w:rFonts w:ascii="Times New Roman" w:hAnsi="Times New Roman" w:cs="Times New Roman"/>
              </w:rPr>
              <w:t xml:space="preserve">admin4 </w:t>
            </w:r>
            <w:r w:rsidRPr="00437AF2">
              <w:rPr>
                <w:rFonts w:ascii="Times New Roman" w:hAnsi="Times New Roman" w:cs="Times New Roman"/>
              </w:rPr>
              <w:t>and password.</w:t>
            </w:r>
          </w:p>
          <w:p w:rsidR="00DA0D0E" w:rsidRPr="00445171" w:rsidRDefault="006C1197">
            <w:pPr>
              <w:rPr>
                <w:rFonts w:ascii="Times New Roman" w:eastAsia="Microsoft YaHei" w:hAnsi="Times New Roman" w:cs="Times New Roman"/>
              </w:rPr>
            </w:pPr>
            <w:r w:rsidRPr="00445171">
              <w:rPr>
                <w:rFonts w:ascii="Times New Roman" w:hAnsi="Times New Roman" w:cs="Times New Roman"/>
              </w:rPr>
              <w:t>2</w:t>
            </w:r>
            <w:r w:rsidRPr="00437AF2">
              <w:rPr>
                <w:rFonts w:ascii="Times New Roman" w:hAnsi="Times New Roman" w:cs="Times New Roman"/>
              </w:rPr>
              <w:t xml:space="preserve">. Navigate to the console page of the DR cloud host "Oracle-single--xc", and run the following command to view the new account </w:t>
            </w:r>
            <w:r w:rsidRPr="00445171">
              <w:rPr>
                <w:rFonts w:ascii="Times New Roman" w:hAnsi="Times New Roman" w:cs="Times New Roman"/>
              </w:rPr>
              <w:t xml:space="preserve">admin4 </w:t>
            </w:r>
            <w:r w:rsidRPr="00437AF2">
              <w:rPr>
                <w:rFonts w:ascii="Times New Roman" w:hAnsi="Times New Roman" w:cs="Times New Roman"/>
              </w:rPr>
              <w:t>in the Oracle database.</w:t>
            </w:r>
          </w:p>
          <w:p w:rsidR="00DA0D0E" w:rsidRPr="00445171" w:rsidRDefault="006C1197">
            <w:pPr>
              <w:ind w:leftChars="100" w:left="240"/>
              <w:rPr>
                <w:rFonts w:ascii="Times New Roman" w:eastAsia="Microsoft YaHei" w:hAnsi="Times New Roman" w:cs="Times New Roman"/>
              </w:rPr>
            </w:pPr>
            <w:r w:rsidRPr="00445171">
              <w:rPr>
                <w:rFonts w:ascii="Times New Roman" w:eastAsia="Microsoft YaHei" w:hAnsi="Times New Roman" w:cs="Times New Roman"/>
              </w:rPr>
              <w:t>su - oracle -c " echo 'select user_name from nc65user.T_EBG_userInfo;' | sqlplus -s / as sysdba"</w:t>
            </w:r>
          </w:p>
          <w:p w:rsidR="00DA0D0E" w:rsidRPr="00445171" w:rsidRDefault="006C1197">
            <w:pPr>
              <w:ind w:leftChars="100" w:left="240"/>
              <w:rPr>
                <w:rFonts w:ascii="Times New Roman" w:eastAsia="Microsoft YaHei" w:hAnsi="Times New Roman" w:cs="Times New Roman"/>
              </w:rPr>
            </w:pPr>
            <w:r w:rsidRPr="00445171">
              <w:rPr>
                <w:rFonts w:ascii="Times New Roman" w:hAnsi="Times New Roman" w:cs="Times New Roman"/>
              </w:rPr>
              <w:t># Check the Oracle database for the new user admin4.</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B32C1B">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p w:rsidR="00DA0D0E" w:rsidRPr="00445171" w:rsidRDefault="006C1197">
      <w:pPr>
        <w:pStyle w:val="SANGFOR22"/>
        <w:rPr>
          <w:rFonts w:cs="Times New Roman"/>
        </w:rPr>
      </w:pPr>
      <w:r w:rsidRPr="00437AF2">
        <w:rPr>
          <w:rFonts w:cs="Times New Roman"/>
        </w:rPr>
        <w:t xml:space="preserve"> </w:t>
      </w:r>
      <w:bookmarkStart w:id="38" w:name="_Toc13838300"/>
      <w:r w:rsidRPr="00437AF2">
        <w:rPr>
          <w:rFonts w:cs="Times New Roman"/>
        </w:rPr>
        <w:t>Testing DR of the Primary and Standby Vmware-aCloud</w:t>
      </w:r>
      <w:bookmarkEnd w:id="38"/>
    </w:p>
    <w:p w:rsidR="00DA0D0E" w:rsidRPr="00445171" w:rsidRDefault="006C1197">
      <w:pPr>
        <w:pStyle w:val="SANGFOR33"/>
        <w:rPr>
          <w:rFonts w:cs="Times New Roman"/>
        </w:rPr>
      </w:pPr>
      <w:bookmarkStart w:id="39" w:name="_Toc13838301"/>
      <w:r w:rsidRPr="00437AF2">
        <w:rPr>
          <w:rFonts w:cs="Times New Roman"/>
        </w:rPr>
        <w:t>Planning the DR Tests</w:t>
      </w:r>
      <w:bookmarkEnd w:id="39"/>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The primary equipment room is a VMware data center, and the standby equipment room is an aCloud data center. The primary and standby data centers for DR are set up respectively in the local and remote equipment rooms. The administrator needs to know the service for switching to the remote DR equipment room at any time by test in advance. (about </w:t>
            </w:r>
            <w:r w:rsidRPr="00445171">
              <w:rPr>
                <w:rFonts w:ascii="Times New Roman" w:hAnsi="Times New Roman" w:cs="Times New Roman"/>
              </w:rPr>
              <w:t>10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8"/>
              </w:numPr>
              <w:rPr>
                <w:rFonts w:ascii="Times New Roman" w:hAnsi="Times New Roman" w:cs="Times New Roman"/>
                <w:szCs w:val="21"/>
              </w:rPr>
            </w:pPr>
            <w:r w:rsidRPr="00437AF2">
              <w:rPr>
                <w:rFonts w:ascii="Times New Roman" w:hAnsi="Times New Roman" w:cs="Times New Roman"/>
              </w:rPr>
              <w:t xml:space="preserve">Set up the DR environment, as shown in Section </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7</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w:t>
            </w:r>
          </w:p>
          <w:p w:rsidR="00DA0D0E" w:rsidRPr="00445171" w:rsidRDefault="006C1197">
            <w:pPr>
              <w:pStyle w:val="Char1"/>
              <w:numPr>
                <w:ilvl w:val="0"/>
                <w:numId w:val="48"/>
              </w:numPr>
              <w:rPr>
                <w:rFonts w:ascii="Times New Roman" w:hAnsi="Times New Roman" w:cs="Times New Roman"/>
                <w:szCs w:val="21"/>
              </w:rPr>
            </w:pPr>
            <w:r w:rsidRPr="00437AF2">
              <w:rPr>
                <w:rFonts w:ascii="Times New Roman" w:hAnsi="Times New Roman" w:cs="Times New Roman"/>
              </w:rPr>
              <w:t xml:space="preserve">Find a computer, and set the IP address to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20</w:t>
            </w:r>
            <w:r w:rsidRPr="00437AF2">
              <w:rPr>
                <w:rFonts w:ascii="Times New Roman" w:hAnsi="Times New Roman" w:cs="Times New Roman"/>
              </w:rPr>
              <w:t>/</w:t>
            </w:r>
            <w:r w:rsidRPr="00445171">
              <w:rPr>
                <w:rFonts w:ascii="Times New Roman" w:hAnsi="Times New Roman" w:cs="Times New Roman"/>
              </w:rPr>
              <w:t>24</w:t>
            </w:r>
            <w:r w:rsidRPr="00437AF2">
              <w:rPr>
                <w:rFonts w:ascii="Times New Roman" w:hAnsi="Times New Roman" w:cs="Times New Roman"/>
              </w:rPr>
              <w:t>. Connect the computer to the switch at the same segment of the physical egress of the data centers on the primary and standby sites.</w:t>
            </w:r>
          </w:p>
          <w:p w:rsidR="00DA0D0E" w:rsidRPr="00445171" w:rsidRDefault="006C1197">
            <w:pPr>
              <w:pStyle w:val="Char1"/>
              <w:numPr>
                <w:ilvl w:val="0"/>
                <w:numId w:val="48"/>
              </w:numPr>
              <w:rPr>
                <w:rFonts w:ascii="Times New Roman" w:hAnsi="Times New Roman" w:cs="Times New Roman"/>
                <w:szCs w:val="21"/>
              </w:rPr>
            </w:pPr>
            <w:r w:rsidRPr="00437AF2">
              <w:rPr>
                <w:rFonts w:ascii="Times New Roman" w:hAnsi="Times New Roman" w:cs="Times New Roman"/>
              </w:rPr>
              <w:lastRenderedPageBreak/>
              <w:t xml:space="preserve">Get access to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20</w:t>
            </w:r>
            <w:r w:rsidRPr="00437AF2">
              <w:rPr>
                <w:rFonts w:ascii="Times New Roman" w:hAnsi="Times New Roman" w:cs="Times New Roman"/>
              </w:rPr>
              <w:t xml:space="preserve"> by the computer, and visit the web page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w:t>
            </w:r>
            <w:r w:rsidRPr="00437AF2">
              <w:rPr>
                <w:rFonts w:ascii="Times New Roman" w:hAnsi="Times New Roman" w:cs="Times New Roman"/>
              </w:rPr>
              <w:t>) of "Ubuntu-xc". In "Membership Account" - "Registration", register an account as "VM", with the email being VM@</w:t>
            </w:r>
            <w:r w:rsidRPr="00445171">
              <w:rPr>
                <w:rFonts w:ascii="Times New Roman" w:hAnsi="Times New Roman" w:cs="Times New Roman"/>
              </w:rPr>
              <w:t>11</w:t>
            </w:r>
            <w:r w:rsidRPr="00437AF2">
              <w:rPr>
                <w:rFonts w:ascii="Times New Roman" w:hAnsi="Times New Roman" w:cs="Times New Roman"/>
              </w:rPr>
              <w:t>.com, and the password being "</w:t>
            </w:r>
            <w:r w:rsidRPr="00445171">
              <w:rPr>
                <w:rFonts w:ascii="Times New Roman" w:hAnsi="Times New Roman" w:cs="Times New Roman"/>
              </w:rPr>
              <w:t>1234</w:t>
            </w:r>
            <w:r w:rsidRPr="00437AF2">
              <w:rPr>
                <w:rFonts w:ascii="Times New Roman" w:hAnsi="Times New Roman" w:cs="Times New Roman"/>
              </w:rPr>
              <w:t>".</w:t>
            </w:r>
          </w:p>
          <w:p w:rsidR="00DA0D0E" w:rsidRPr="00445171" w:rsidRDefault="006C1197">
            <w:pPr>
              <w:pStyle w:val="Char1"/>
              <w:numPr>
                <w:ilvl w:val="0"/>
                <w:numId w:val="48"/>
              </w:numPr>
              <w:rPr>
                <w:rFonts w:ascii="Times New Roman" w:hAnsi="Times New Roman" w:cs="Times New Roman"/>
                <w:szCs w:val="21"/>
              </w:rPr>
            </w:pPr>
            <w:r w:rsidRPr="00437AF2">
              <w:rPr>
                <w:rFonts w:ascii="Times New Roman" w:hAnsi="Times New Roman" w:cs="Times New Roman"/>
              </w:rPr>
              <w:t>On the console page of the cloud host "Ubuntu-VM", run the following command:</w:t>
            </w:r>
          </w:p>
          <w:p w:rsidR="00DA0D0E" w:rsidRPr="00445171" w:rsidRDefault="006C1197">
            <w:pPr>
              <w:ind w:leftChars="246" w:left="590"/>
              <w:rPr>
                <w:rFonts w:ascii="Times New Roman" w:eastAsia="Microsoft YaHei" w:hAnsi="Times New Roman" w:cs="Times New Roman"/>
                <w:szCs w:val="21"/>
              </w:rPr>
            </w:pPr>
            <w:r w:rsidRPr="00445171">
              <w:rPr>
                <w:rFonts w:ascii="Times New Roman" w:hAnsi="Times New Roman" w:cs="Times New Roman"/>
              </w:rPr>
              <w:t>mysql -uroot -p123456  #enter mysql</w:t>
            </w:r>
          </w:p>
          <w:p w:rsidR="00DA0D0E" w:rsidRPr="00445171" w:rsidRDefault="006C1197">
            <w:pPr>
              <w:ind w:leftChars="246" w:left="590"/>
              <w:rPr>
                <w:rFonts w:ascii="Times New Roman" w:eastAsia="Microsoft YaHei" w:hAnsi="Times New Roman" w:cs="Times New Roman"/>
                <w:szCs w:val="21"/>
              </w:rPr>
            </w:pPr>
            <w:r w:rsidRPr="00445171">
              <w:rPr>
                <w:rFonts w:ascii="Times New Roman" w:hAnsi="Times New Roman" w:cs="Times New Roman"/>
              </w:rPr>
              <w:t xml:space="preserve">use </w:t>
            </w:r>
            <w:r w:rsidR="007A163F" w:rsidRPr="00445171">
              <w:rPr>
                <w:rFonts w:ascii="Times New Roman" w:hAnsi="Times New Roman" w:cs="Times New Roman"/>
              </w:rPr>
              <w:t>cart; #</w:t>
            </w:r>
            <w:r w:rsidRPr="00445171">
              <w:rPr>
                <w:rFonts w:ascii="Times New Roman" w:hAnsi="Times New Roman" w:cs="Times New Roman"/>
              </w:rPr>
              <w:t xml:space="preserve"> enter the cart library</w:t>
            </w:r>
          </w:p>
          <w:p w:rsidR="00DA0D0E" w:rsidRPr="00445171" w:rsidRDefault="006C1197">
            <w:pPr>
              <w:ind w:leftChars="246" w:left="590"/>
              <w:rPr>
                <w:rFonts w:ascii="Times New Roman" w:eastAsia="Microsoft YaHei" w:hAnsi="Times New Roman" w:cs="Times New Roman"/>
                <w:szCs w:val="21"/>
              </w:rPr>
            </w:pPr>
            <w:r w:rsidRPr="00437AF2">
              <w:rPr>
                <w:rFonts w:ascii="Times New Roman" w:hAnsi="Times New Roman" w:cs="Times New Roman"/>
              </w:rPr>
              <w:t>select * from mcc_customer;   # View the mcc_customer table to find the added account "VM".</w:t>
            </w:r>
          </w:p>
          <w:p w:rsidR="00DA0D0E" w:rsidRPr="00445171" w:rsidRDefault="006C1197">
            <w:pPr>
              <w:pStyle w:val="Char1"/>
              <w:numPr>
                <w:ilvl w:val="0"/>
                <w:numId w:val="48"/>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00884CCB" w:rsidRPr="00884CCB">
              <w:rPr>
                <w:rFonts w:ascii="Times New Roman" w:hAnsi="Times New Roman" w:cs="Times New Roman"/>
              </w:rPr>
              <w:t>Remote Disaster Recovery</w:t>
            </w:r>
            <w:r w:rsidRPr="00437AF2">
              <w:rPr>
                <w:rFonts w:ascii="Times New Roman" w:hAnsi="Times New Roman" w:cs="Times New Roman"/>
              </w:rPr>
              <w:t xml:space="preserve"> -</w:t>
            </w:r>
            <w:r w:rsidR="00884CCB" w:rsidRPr="00884CCB">
              <w:rPr>
                <w:rFonts w:ascii="Times New Roman" w:hAnsi="Times New Roman" w:cs="Times New Roman"/>
              </w:rPr>
              <w:t xml:space="preserve"> Disaster Recovery</w:t>
            </w:r>
            <w:r w:rsidRPr="00445171">
              <w:rPr>
                <w:rFonts w:ascii="Times New Roman" w:hAnsi="Times New Roman" w:cs="Times New Roman"/>
              </w:rPr>
              <w:t xml:space="preserve"> Status</w:t>
            </w:r>
            <w:r w:rsidRPr="00437AF2">
              <w:rPr>
                <w:rFonts w:ascii="Times New Roman" w:hAnsi="Times New Roman" w:cs="Times New Roman"/>
              </w:rPr>
              <w:t xml:space="preserve">, check the DR status of the cloud host "Ubuntu-xc" for "Under protection". </w:t>
            </w:r>
            <w:r w:rsidRPr="00445171">
              <w:rPr>
                <w:rFonts w:ascii="Times New Roman" w:hAnsi="Times New Roman" w:cs="Times New Roman"/>
              </w:rPr>
              <w:t>Proceed to the next step after compliance.</w:t>
            </w:r>
          </w:p>
          <w:p w:rsidR="00DA0D0E" w:rsidRPr="00445171" w:rsidRDefault="006C1197">
            <w:pPr>
              <w:pStyle w:val="Char1"/>
              <w:numPr>
                <w:ilvl w:val="0"/>
                <w:numId w:val="48"/>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 Data</w:t>
            </w:r>
            <w:r w:rsidRPr="00437AF2">
              <w:rPr>
                <w:rFonts w:ascii="Times New Roman" w:hAnsi="Times New Roman" w:cs="Times New Roman"/>
              </w:rPr>
              <w:t>, select the cloud host "Ubuntu-VM", click "Standby site disaster recovery", select "Planned restoration (the primary site online)", and then click "Next".</w:t>
            </w:r>
          </w:p>
          <w:p w:rsidR="00DA0D0E" w:rsidRPr="00445171" w:rsidRDefault="006C1197">
            <w:pPr>
              <w:pStyle w:val="Char1"/>
              <w:numPr>
                <w:ilvl w:val="0"/>
                <w:numId w:val="48"/>
              </w:numPr>
              <w:rPr>
                <w:rFonts w:ascii="Times New Roman" w:hAnsi="Times New Roman" w:cs="Times New Roman"/>
                <w:szCs w:val="21"/>
              </w:rPr>
            </w:pPr>
            <w:r w:rsidRPr="00445171">
              <w:rPr>
                <w:rFonts w:ascii="Times New Roman" w:hAnsi="Times New Roman" w:cs="Times New Roman"/>
              </w:rPr>
              <w:t>Select "Restore virtual storage to the standby site", and click "Restore".</w:t>
            </w:r>
          </w:p>
          <w:p w:rsidR="00DA0D0E" w:rsidRPr="00445171" w:rsidRDefault="006C1197">
            <w:pPr>
              <w:pStyle w:val="Char1"/>
              <w:numPr>
                <w:ilvl w:val="0"/>
                <w:numId w:val="48"/>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48"/>
              </w:numPr>
              <w:rPr>
                <w:rFonts w:ascii="Times New Roman" w:hAnsi="Times New Roman" w:cs="Times New Roman"/>
                <w:szCs w:val="21"/>
              </w:rPr>
            </w:pPr>
            <w:r w:rsidRPr="00445171">
              <w:rPr>
                <w:rFonts w:ascii="Times New Roman" w:hAnsi="Times New Roman" w:cs="Times New Roman"/>
              </w:rPr>
              <w:t>Wait for completion of "Planned restoration of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49"/>
              </w:numPr>
              <w:rPr>
                <w:rFonts w:ascii="Times New Roman" w:hAnsi="Times New Roman" w:cs="Times New Roman"/>
                <w:szCs w:val="21"/>
              </w:rPr>
            </w:pPr>
            <w:r w:rsidRPr="00437AF2">
              <w:rPr>
                <w:rFonts w:ascii="Times New Roman" w:hAnsi="Times New Roman" w:cs="Times New Roman"/>
              </w:rPr>
              <w:t>On the PC, you can access the web service page for "Ubuntu-xc"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VM</w:t>
            </w:r>
            <w:r w:rsidRPr="00437AF2">
              <w:rPr>
                <w:rFonts w:ascii="Times New Roman" w:hAnsi="Times New Roman" w:cs="Times New Roman"/>
              </w:rPr>
              <w:t>.</w:t>
            </w:r>
          </w:p>
          <w:p w:rsidR="00DA0D0E" w:rsidRPr="00445171" w:rsidRDefault="006C1197">
            <w:pPr>
              <w:pStyle w:val="Char1"/>
              <w:numPr>
                <w:ilvl w:val="0"/>
                <w:numId w:val="49"/>
              </w:numPr>
              <w:rPr>
                <w:rFonts w:ascii="Times New Roman" w:hAnsi="Times New Roman" w:cs="Times New Roman"/>
                <w:szCs w:val="21"/>
              </w:rPr>
            </w:pPr>
            <w:r w:rsidRPr="00437AF2">
              <w:rPr>
                <w:rFonts w:ascii="Times New Roman" w:hAnsi="Times New Roman" w:cs="Times New Roman"/>
              </w:rPr>
              <w:t>Navigate to the console page of the DR cloud host "Ubuntu-VM", and run the following command to view the entries in the mcc_customer table. These entries are the same as those at the "Ubuntu-VM" cloud host on the site of the primary data center:</w:t>
            </w:r>
          </w:p>
          <w:p w:rsidR="00DA0D0E" w:rsidRPr="00445171" w:rsidRDefault="006C1197">
            <w:pPr>
              <w:ind w:leftChars="246" w:left="590"/>
              <w:rPr>
                <w:rFonts w:ascii="Times New Roman" w:eastAsia="Microsoft YaHei" w:hAnsi="Times New Roman" w:cs="Times New Roman"/>
                <w:szCs w:val="21"/>
              </w:rPr>
            </w:pPr>
            <w:r w:rsidRPr="00445171">
              <w:rPr>
                <w:rFonts w:ascii="Times New Roman" w:hAnsi="Times New Roman" w:cs="Times New Roman"/>
              </w:rPr>
              <w:t>mysql -uroot -p</w:t>
            </w:r>
            <w:r w:rsidR="007A163F" w:rsidRPr="00445171">
              <w:rPr>
                <w:rFonts w:ascii="Times New Roman" w:hAnsi="Times New Roman" w:cs="Times New Roman"/>
              </w:rPr>
              <w:t>123456 #</w:t>
            </w:r>
            <w:r w:rsidRPr="00445171">
              <w:rPr>
                <w:rFonts w:ascii="Times New Roman" w:hAnsi="Times New Roman" w:cs="Times New Roman"/>
              </w:rPr>
              <w:t>enter mysql</w:t>
            </w:r>
          </w:p>
          <w:p w:rsidR="00DA0D0E" w:rsidRPr="00445171" w:rsidRDefault="006C1197">
            <w:pPr>
              <w:ind w:leftChars="246" w:left="590"/>
              <w:rPr>
                <w:rFonts w:ascii="Times New Roman" w:eastAsia="Microsoft YaHei" w:hAnsi="Times New Roman" w:cs="Times New Roman"/>
                <w:szCs w:val="21"/>
              </w:rPr>
            </w:pPr>
            <w:r w:rsidRPr="00445171">
              <w:rPr>
                <w:rFonts w:ascii="Times New Roman" w:hAnsi="Times New Roman" w:cs="Times New Roman"/>
              </w:rPr>
              <w:t xml:space="preserve">use </w:t>
            </w:r>
            <w:r w:rsidR="007A163F" w:rsidRPr="00445171">
              <w:rPr>
                <w:rFonts w:ascii="Times New Roman" w:hAnsi="Times New Roman" w:cs="Times New Roman"/>
              </w:rPr>
              <w:t>cart; #</w:t>
            </w:r>
            <w:r w:rsidRPr="00445171">
              <w:rPr>
                <w:rFonts w:ascii="Times New Roman" w:hAnsi="Times New Roman" w:cs="Times New Roman"/>
              </w:rPr>
              <w:t xml:space="preserve"> enter mysql</w:t>
            </w:r>
          </w:p>
          <w:p w:rsidR="00DA0D0E" w:rsidRPr="00445171" w:rsidRDefault="006C1197">
            <w:pPr>
              <w:ind w:leftChars="246" w:left="590"/>
              <w:rPr>
                <w:rFonts w:ascii="Times New Roman" w:eastAsia="Microsoft YaHei" w:hAnsi="Times New Roman" w:cs="Times New Roman"/>
                <w:szCs w:val="21"/>
              </w:rPr>
            </w:pPr>
            <w:r w:rsidRPr="00437AF2">
              <w:rPr>
                <w:rFonts w:ascii="Times New Roman" w:hAnsi="Times New Roman" w:cs="Times New Roman"/>
              </w:rPr>
              <w:lastRenderedPageBreak/>
              <w:t>select * from mcc_customer;   # View the mcc_customer table to find the added account "VM".</w:t>
            </w:r>
          </w:p>
          <w:p w:rsidR="00DA0D0E" w:rsidRPr="00445171" w:rsidRDefault="00DA0D0E">
            <w:pPr>
              <w:rPr>
                <w:rFonts w:ascii="Times New Roman" w:eastAsia="Microsoft YaHei" w:hAnsi="Times New Roman" w:cs="Times New Roman"/>
                <w:szCs w:val="21"/>
              </w:rPr>
            </w:pP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B32C1B">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hAnsi="Times New Roman" w:cs="Times New Roman"/>
        </w:rPr>
      </w:pPr>
    </w:p>
    <w:p w:rsidR="00DA0D0E" w:rsidRPr="00445171" w:rsidRDefault="006C1197">
      <w:pPr>
        <w:pStyle w:val="SANGFOR33"/>
        <w:rPr>
          <w:rFonts w:cs="Times New Roman"/>
        </w:rPr>
      </w:pPr>
      <w:bookmarkStart w:id="40" w:name="_Toc13838302"/>
      <w:r w:rsidRPr="00437AF2">
        <w:rPr>
          <w:rFonts w:cs="Times New Roman"/>
        </w:rPr>
        <w:t>Planning Migration to the Host</w:t>
      </w:r>
      <w:bookmarkEnd w:id="40"/>
      <w:r w:rsidRPr="00437AF2">
        <w:rPr>
          <w:rFonts w:cs="Times New Roman"/>
        </w:rPr>
        <w:t xml:space="preserve"> </w:t>
      </w:r>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The primary equipment room is a VMware data center, and the standby equipment room is an aCloud data center. The primary and standby data centers for DR are set up respectively in the local and remote equipment rooms. The administrator has learnt about the service for switching to the remote DR equipment room at any time by test in advance. Now he needs to migrate the service from the remote DR equipment room to the primary equipment room (about </w:t>
            </w:r>
            <w:r w:rsidRPr="00445171">
              <w:rPr>
                <w:rFonts w:ascii="Times New Roman" w:hAnsi="Times New Roman" w:cs="Times New Roman"/>
              </w:rPr>
              <w:t>10</w:t>
            </w:r>
            <w:r w:rsidRPr="00437AF2">
              <w:rPr>
                <w:rFonts w:ascii="Times New Roman" w:hAnsi="Times New Roman" w:cs="Times New Roman"/>
              </w:rPr>
              <w:t xml:space="preserve"> minutes). </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50"/>
              </w:numPr>
              <w:rPr>
                <w:rFonts w:ascii="Times New Roman" w:hAnsi="Times New Roman" w:cs="Times New Roman"/>
                <w:szCs w:val="21"/>
              </w:rPr>
            </w:pPr>
            <w:r w:rsidRPr="00437AF2">
              <w:rPr>
                <w:rFonts w:ascii="Times New Roman" w:hAnsi="Times New Roman" w:cs="Times New Roman"/>
              </w:rPr>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access the web service page for "Ubuntu-VM"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on the PC. In "Membership Account" - "Registration", register an account as "VMVM", with the email being VMVM@</w:t>
            </w:r>
            <w:r w:rsidRPr="00445171">
              <w:rPr>
                <w:rFonts w:ascii="Times New Roman" w:hAnsi="Times New Roman" w:cs="Times New Roman"/>
              </w:rPr>
              <w:t>11</w:t>
            </w:r>
            <w:r w:rsidRPr="00437AF2">
              <w:rPr>
                <w:rFonts w:ascii="Times New Roman" w:hAnsi="Times New Roman" w:cs="Times New Roman"/>
              </w:rPr>
              <w:t>.com, and the password being "</w:t>
            </w:r>
            <w:r w:rsidRPr="00445171">
              <w:rPr>
                <w:rFonts w:ascii="Times New Roman" w:hAnsi="Times New Roman" w:cs="Times New Roman"/>
              </w:rPr>
              <w:t>12345</w:t>
            </w:r>
            <w:r w:rsidRPr="00437AF2">
              <w:rPr>
                <w:rFonts w:ascii="Times New Roman" w:hAnsi="Times New Roman" w:cs="Times New Roman"/>
              </w:rPr>
              <w:t>".</w:t>
            </w:r>
          </w:p>
          <w:p w:rsidR="00DA0D0E" w:rsidRPr="00445171" w:rsidRDefault="006C1197">
            <w:pPr>
              <w:pStyle w:val="Char1"/>
              <w:numPr>
                <w:ilvl w:val="0"/>
                <w:numId w:val="51"/>
              </w:numPr>
              <w:rPr>
                <w:rFonts w:ascii="Times New Roman" w:hAnsi="Times New Roman" w:cs="Times New Roman"/>
                <w:szCs w:val="21"/>
              </w:rPr>
            </w:pPr>
            <w:r w:rsidRPr="00437AF2">
              <w:rPr>
                <w:rFonts w:ascii="Times New Roman" w:hAnsi="Times New Roman" w:cs="Times New Roman"/>
              </w:rPr>
              <w:t>On the console page of the cloud host "Ubuntu-VM" on the standby site, run the following command:</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mysql -uroot -p</w:t>
            </w:r>
            <w:r w:rsidR="007A163F" w:rsidRPr="00445171">
              <w:rPr>
                <w:rFonts w:ascii="Times New Roman" w:hAnsi="Times New Roman" w:cs="Times New Roman"/>
              </w:rPr>
              <w:t>123456 #</w:t>
            </w:r>
            <w:r w:rsidRPr="00445171">
              <w:rPr>
                <w:rFonts w:ascii="Times New Roman" w:hAnsi="Times New Roman" w:cs="Times New Roman"/>
              </w:rPr>
              <w:t>enter mysql</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 xml:space="preserve">use </w:t>
            </w:r>
            <w:r w:rsidR="007A163F" w:rsidRPr="00445171">
              <w:rPr>
                <w:rFonts w:ascii="Times New Roman" w:hAnsi="Times New Roman" w:cs="Times New Roman"/>
              </w:rPr>
              <w:t>cart; #</w:t>
            </w:r>
            <w:r w:rsidRPr="00445171">
              <w:rPr>
                <w:rFonts w:ascii="Times New Roman" w:hAnsi="Times New Roman" w:cs="Times New Roman"/>
              </w:rPr>
              <w:t xml:space="preserve"> enter the cart library</w:t>
            </w:r>
          </w:p>
          <w:p w:rsidR="00DA0D0E" w:rsidRPr="00445171" w:rsidRDefault="006C1197">
            <w:pPr>
              <w:pStyle w:val="Char1"/>
              <w:ind w:leftChars="200" w:left="480" w:firstLine="0"/>
              <w:rPr>
                <w:rFonts w:ascii="Times New Roman" w:hAnsi="Times New Roman" w:cs="Times New Roman"/>
                <w:szCs w:val="21"/>
              </w:rPr>
            </w:pPr>
            <w:r w:rsidRPr="00437AF2">
              <w:rPr>
                <w:rFonts w:ascii="Times New Roman" w:hAnsi="Times New Roman" w:cs="Times New Roman"/>
              </w:rPr>
              <w:t>select * from mcc_customer;   # View the mcc_customer table to find the added account "VMVM".</w:t>
            </w:r>
          </w:p>
          <w:p w:rsidR="00DA0D0E" w:rsidRPr="00445171" w:rsidRDefault="006C1197">
            <w:pPr>
              <w:pStyle w:val="Char1"/>
              <w:numPr>
                <w:ilvl w:val="0"/>
                <w:numId w:val="52"/>
              </w:numPr>
              <w:rPr>
                <w:rFonts w:ascii="Times New Roman" w:hAnsi="Times New Roman" w:cs="Times New Roman"/>
                <w:szCs w:val="21"/>
              </w:rPr>
            </w:pPr>
            <w:r w:rsidRPr="00445171">
              <w:rPr>
                <w:rFonts w:ascii="Times New Roman" w:hAnsi="Times New Roman" w:cs="Times New Roman"/>
              </w:rPr>
              <w:t>In Reliable Center - Remote Disaster Recovery - Standby Site Disaster Recovery Data, select the cloud host "Ubuntu-xc", click "Migrate to the primary site", select "Migrate to virtual storage of the primary site", and then click "Migrate".</w:t>
            </w:r>
          </w:p>
          <w:p w:rsidR="00DA0D0E" w:rsidRPr="00445171" w:rsidRDefault="006C1197">
            <w:pPr>
              <w:pStyle w:val="Char1"/>
              <w:numPr>
                <w:ilvl w:val="0"/>
                <w:numId w:val="52"/>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52"/>
              </w:numPr>
              <w:rPr>
                <w:rFonts w:ascii="Times New Roman" w:hAnsi="Times New Roman" w:cs="Times New Roman"/>
                <w:szCs w:val="21"/>
              </w:rPr>
            </w:pPr>
            <w:r w:rsidRPr="00445171">
              <w:rPr>
                <w:rFonts w:ascii="Times New Roman" w:hAnsi="Times New Roman" w:cs="Times New Roman"/>
              </w:rPr>
              <w:lastRenderedPageBreak/>
              <w:t>Wait for completion of "Migrate to the cloud host" in the "Task List".</w:t>
            </w:r>
          </w:p>
        </w:tc>
      </w:tr>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lastRenderedPageBreak/>
              <w:t>[Precautions]</w:t>
            </w:r>
          </w:p>
        </w:tc>
        <w:tc>
          <w:tcPr>
            <w:tcW w:w="7554" w:type="dxa"/>
          </w:tcPr>
          <w:p w:rsidR="00DA0D0E" w:rsidRPr="00445171" w:rsidRDefault="006C1197">
            <w:pPr>
              <w:pStyle w:val="Char1"/>
              <w:numPr>
                <w:ilvl w:val="0"/>
                <w:numId w:val="53"/>
              </w:numPr>
              <w:rPr>
                <w:rFonts w:ascii="Times New Roman" w:hAnsi="Times New Roman" w:cs="Times New Roman"/>
                <w:szCs w:val="21"/>
              </w:rPr>
            </w:pPr>
            <w:r w:rsidRPr="00437AF2">
              <w:rPr>
                <w:rFonts w:ascii="Times New Roman" w:hAnsi="Times New Roman" w:cs="Times New Roman"/>
              </w:rPr>
              <w:t>A new VM will be created in the VMware upon migration, with a name being the original VM name - migration time (Ubuntu-vm_ (date and time)). In the VMware, the original VM is still shut down.</w:t>
            </w:r>
          </w:p>
          <w:p w:rsidR="00DA0D0E" w:rsidRPr="00445171" w:rsidRDefault="006C1197">
            <w:pPr>
              <w:pStyle w:val="Char1"/>
              <w:numPr>
                <w:ilvl w:val="0"/>
                <w:numId w:val="53"/>
              </w:numPr>
              <w:rPr>
                <w:rFonts w:ascii="Times New Roman" w:hAnsi="Times New Roman" w:cs="Times New Roman"/>
                <w:szCs w:val="21"/>
              </w:rPr>
            </w:pPr>
            <w:r w:rsidRPr="00437AF2">
              <w:rPr>
                <w:rFonts w:ascii="Times New Roman" w:hAnsi="Times New Roman" w:cs="Times New Roman"/>
              </w:rPr>
              <w:t>In the DR plan, the VM has been replaced with the new VM. However, find the DR plan of the cloud host, and then click "Configure Network" to manually replace the original VM with the new one in the DR network topology.</w:t>
            </w:r>
          </w:p>
          <w:p w:rsidR="00DA0D0E" w:rsidRPr="00445171" w:rsidRDefault="006C1197">
            <w:pPr>
              <w:pStyle w:val="Char1"/>
              <w:numPr>
                <w:ilvl w:val="0"/>
                <w:numId w:val="53"/>
              </w:numPr>
              <w:rPr>
                <w:rFonts w:ascii="Times New Roman" w:hAnsi="Times New Roman" w:cs="Times New Roman"/>
                <w:szCs w:val="21"/>
              </w:rPr>
            </w:pPr>
            <w:r w:rsidRPr="00437AF2">
              <w:rPr>
                <w:rFonts w:ascii="Times New Roman" w:hAnsi="Times New Roman" w:cs="Times New Roman"/>
              </w:rPr>
              <w:t>After migration, the VM is not connected to the network cable by default. You need to manually connect it to the network cable.</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54"/>
              </w:numPr>
              <w:rPr>
                <w:rFonts w:ascii="Times New Roman" w:hAnsi="Times New Roman" w:cs="Times New Roman"/>
                <w:szCs w:val="21"/>
              </w:rPr>
            </w:pPr>
            <w:r w:rsidRPr="00437AF2">
              <w:rPr>
                <w:rFonts w:ascii="Times New Roman" w:hAnsi="Times New Roman" w:cs="Times New Roman"/>
              </w:rPr>
              <w:t>On the PC, you can access the web service page for "Ubuntu-VM"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VMVM</w:t>
            </w:r>
            <w:r w:rsidRPr="00437AF2">
              <w:rPr>
                <w:rFonts w:ascii="Times New Roman" w:hAnsi="Times New Roman" w:cs="Times New Roman"/>
              </w:rPr>
              <w:t>.</w:t>
            </w:r>
          </w:p>
          <w:p w:rsidR="00DA0D0E" w:rsidRPr="00445171" w:rsidRDefault="006C1197">
            <w:pPr>
              <w:pStyle w:val="Char1"/>
              <w:numPr>
                <w:ilvl w:val="0"/>
                <w:numId w:val="54"/>
              </w:numPr>
              <w:rPr>
                <w:rFonts w:ascii="Times New Roman" w:hAnsi="Times New Roman" w:cs="Times New Roman"/>
                <w:szCs w:val="21"/>
              </w:rPr>
            </w:pPr>
            <w:r w:rsidRPr="00437AF2">
              <w:rPr>
                <w:rFonts w:ascii="Times New Roman" w:hAnsi="Times New Roman" w:cs="Times New Roman"/>
              </w:rPr>
              <w:t>Navigate to the console page of the DR cloud host "Ubuntu-VM", and run the following command to view the account "VMVM" (created on the standby site) in the mcc_customer table.</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mysql -uroot -p123456  #enter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 xml:space="preserve">use </w:t>
            </w:r>
            <w:r w:rsidR="007A163F" w:rsidRPr="00445171">
              <w:rPr>
                <w:rFonts w:ascii="Times New Roman" w:hAnsi="Times New Roman" w:cs="Times New Roman"/>
              </w:rPr>
              <w:t>cart; #</w:t>
            </w:r>
            <w:r w:rsidRPr="00445171">
              <w:rPr>
                <w:rFonts w:ascii="Times New Roman" w:hAnsi="Times New Roman" w:cs="Times New Roman"/>
              </w:rPr>
              <w:t xml:space="preserve"> 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select * from mcc_customer;   # View the mcc_customer table to find the added account "VMVM".</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8777F8">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hAnsi="Times New Roman" w:cs="Times New Roman"/>
        </w:rPr>
      </w:pPr>
    </w:p>
    <w:p w:rsidR="00DA0D0E" w:rsidRPr="00445171" w:rsidRDefault="006C1197">
      <w:pPr>
        <w:pStyle w:val="SANGFOR33"/>
        <w:rPr>
          <w:rFonts w:cs="Times New Roman"/>
        </w:rPr>
      </w:pPr>
      <w:bookmarkStart w:id="41" w:name="_Toc13838303"/>
      <w:r w:rsidRPr="00437AF2">
        <w:rPr>
          <w:rFonts w:cs="Times New Roman"/>
        </w:rPr>
        <w:t>Restoring to the Standby Site for DR</w:t>
      </w:r>
      <w:bookmarkEnd w:id="41"/>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B32C1B" w:rsidP="00B32C1B">
            <w:pPr>
              <w:pStyle w:val="Char1"/>
              <w:tabs>
                <w:tab w:val="clear" w:pos="425"/>
              </w:tabs>
              <w:rPr>
                <w:rFonts w:ascii="Times New Roman" w:hAnsi="Times New Roman" w:cs="Times New Roman"/>
                <w:szCs w:val="21"/>
              </w:rPr>
            </w:pPr>
            <w:r w:rsidRPr="00437AF2">
              <w:rPr>
                <w:rFonts w:ascii="Times New Roman" w:hAnsi="Times New Roman" w:cs="Times New Roman"/>
              </w:rPr>
              <w:t xml:space="preserve">The primary equipment room is a VMware data center, and the standby equipment room is an aCloud data center. The primary and standby data centers for DR are set up respectively in the local and remote equipment rooms. The administrator needs to manually switch the service to the </w:t>
            </w:r>
            <w:r w:rsidRPr="00437AF2">
              <w:rPr>
                <w:rFonts w:ascii="Times New Roman" w:hAnsi="Times New Roman" w:cs="Times New Roman"/>
              </w:rPr>
              <w:lastRenderedPageBreak/>
              <w:t xml:space="preserve">standby equipment room because of the failures in the primary equipment room (about </w:t>
            </w:r>
            <w:r w:rsidRPr="00445171">
              <w:rPr>
                <w:rFonts w:ascii="Times New Roman" w:hAnsi="Times New Roman" w:cs="Times New Roman"/>
              </w:rPr>
              <w:t>10</w:t>
            </w:r>
            <w:r w:rsidRPr="00437AF2">
              <w:rPr>
                <w:rFonts w:ascii="Times New Roman" w:hAnsi="Times New Roman" w:cs="Times New Roman"/>
              </w:rPr>
              <w:t xml:space="preserve"> minutes).</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55"/>
              </w:numPr>
              <w:rPr>
                <w:rFonts w:ascii="Times New Roman" w:hAnsi="Times New Roman" w:cs="Times New Roman"/>
                <w:szCs w:val="21"/>
              </w:rPr>
            </w:pPr>
            <w:r w:rsidRPr="00445171">
              <w:rPr>
                <w:rFonts w:ascii="Times New Roman" w:hAnsi="Times New Roman" w:cs="Times New Roman"/>
              </w:rPr>
              <w:t>Set up the DR environment, as shown in Section 2.7.2.</w:t>
            </w:r>
          </w:p>
          <w:p w:rsidR="00DA0D0E" w:rsidRPr="00445171" w:rsidRDefault="006C1197">
            <w:pPr>
              <w:pStyle w:val="Char1"/>
              <w:numPr>
                <w:ilvl w:val="0"/>
                <w:numId w:val="55"/>
              </w:numPr>
              <w:rPr>
                <w:rFonts w:ascii="Times New Roman" w:hAnsi="Times New Roman" w:cs="Times New Roman"/>
                <w:szCs w:val="21"/>
              </w:rPr>
            </w:pPr>
            <w:r w:rsidRPr="00445171">
              <w:rPr>
                <w:rFonts w:ascii="Times New Roman" w:hAnsi="Times New Roman" w:cs="Times New Roman"/>
              </w:rPr>
              <w:t>Find a computer, and set the IP address to 192.168.1.20/24. Connect the computer to the switch at the same segment of the physical egress of the data centers on the primary and standby sites.</w:t>
            </w:r>
          </w:p>
          <w:p w:rsidR="00DA0D0E" w:rsidRPr="00445171" w:rsidRDefault="006C1197">
            <w:pPr>
              <w:pStyle w:val="Char1"/>
              <w:numPr>
                <w:ilvl w:val="0"/>
                <w:numId w:val="55"/>
              </w:numPr>
              <w:rPr>
                <w:rFonts w:ascii="Times New Roman" w:hAnsi="Times New Roman" w:cs="Times New Roman"/>
                <w:szCs w:val="21"/>
              </w:rPr>
            </w:pPr>
            <w:r w:rsidRPr="00437AF2">
              <w:rPr>
                <w:rFonts w:ascii="Times New Roman" w:hAnsi="Times New Roman" w:cs="Times New Roman"/>
              </w:rPr>
              <w:t xml:space="preserve">Get access to </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by the computer, and visit the web page of "Ubuntu-VM". In "Membership Account" - "Registration", register an account as "vmware", with the email being vmware@</w:t>
            </w:r>
            <w:r w:rsidRPr="00445171">
              <w:rPr>
                <w:rFonts w:ascii="Times New Roman" w:hAnsi="Times New Roman" w:cs="Times New Roman"/>
              </w:rPr>
              <w:t>11</w:t>
            </w:r>
            <w:r w:rsidRPr="00437AF2">
              <w:rPr>
                <w:rFonts w:ascii="Times New Roman" w:hAnsi="Times New Roman" w:cs="Times New Roman"/>
              </w:rPr>
              <w:t>.com, and the password being "</w:t>
            </w:r>
            <w:r w:rsidRPr="00445171">
              <w:rPr>
                <w:rFonts w:ascii="Times New Roman" w:hAnsi="Times New Roman" w:cs="Times New Roman"/>
              </w:rPr>
              <w:t>1234</w:t>
            </w:r>
            <w:r w:rsidRPr="00437AF2">
              <w:rPr>
                <w:rFonts w:ascii="Times New Roman" w:hAnsi="Times New Roman" w:cs="Times New Roman"/>
              </w:rPr>
              <w:t>".</w:t>
            </w:r>
          </w:p>
          <w:p w:rsidR="00DA0D0E" w:rsidRPr="00445171" w:rsidRDefault="006C1197">
            <w:pPr>
              <w:pStyle w:val="Char1"/>
              <w:numPr>
                <w:ilvl w:val="0"/>
                <w:numId w:val="55"/>
              </w:numPr>
              <w:rPr>
                <w:rFonts w:ascii="Times New Roman" w:hAnsi="Times New Roman" w:cs="Times New Roman"/>
                <w:szCs w:val="21"/>
              </w:rPr>
            </w:pPr>
            <w:r w:rsidRPr="00445171">
              <w:rPr>
                <w:rFonts w:ascii="Times New Roman" w:hAnsi="Times New Roman" w:cs="Times New Roman"/>
              </w:rPr>
              <w:t>On the console page of the cloud host "Ubuntu-VM", run the following command:</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mysql -uroot -p</w:t>
            </w:r>
            <w:r w:rsidR="007A163F" w:rsidRPr="00445171">
              <w:rPr>
                <w:rFonts w:ascii="Times New Roman" w:hAnsi="Times New Roman" w:cs="Times New Roman"/>
              </w:rPr>
              <w:t>123456 #</w:t>
            </w:r>
            <w:r w:rsidRPr="00445171">
              <w:rPr>
                <w:rFonts w:ascii="Times New Roman" w:hAnsi="Times New Roman" w:cs="Times New Roman"/>
              </w:rPr>
              <w:t>enter mysql</w:t>
            </w:r>
          </w:p>
          <w:p w:rsidR="00DA0D0E" w:rsidRPr="00445171" w:rsidRDefault="006C1197">
            <w:pPr>
              <w:pStyle w:val="Char1"/>
              <w:ind w:leftChars="200" w:left="480" w:firstLine="0"/>
              <w:rPr>
                <w:rFonts w:ascii="Times New Roman" w:hAnsi="Times New Roman" w:cs="Times New Roman"/>
                <w:szCs w:val="21"/>
              </w:rPr>
            </w:pPr>
            <w:r w:rsidRPr="00445171">
              <w:rPr>
                <w:rFonts w:ascii="Times New Roman" w:hAnsi="Times New Roman" w:cs="Times New Roman"/>
              </w:rPr>
              <w:t xml:space="preserve">use </w:t>
            </w:r>
            <w:r w:rsidR="007A163F" w:rsidRPr="00445171">
              <w:rPr>
                <w:rFonts w:ascii="Times New Roman" w:hAnsi="Times New Roman" w:cs="Times New Roman"/>
              </w:rPr>
              <w:t>cart; #</w:t>
            </w:r>
            <w:r w:rsidRPr="00445171">
              <w:rPr>
                <w:rFonts w:ascii="Times New Roman" w:hAnsi="Times New Roman" w:cs="Times New Roman"/>
              </w:rPr>
              <w:t xml:space="preserve"> enter the cart library</w:t>
            </w:r>
          </w:p>
          <w:p w:rsidR="00DA0D0E" w:rsidRPr="00445171" w:rsidRDefault="006C1197">
            <w:pPr>
              <w:pStyle w:val="Char1"/>
              <w:ind w:leftChars="200" w:left="480" w:firstLine="0"/>
              <w:rPr>
                <w:rFonts w:ascii="Times New Roman" w:hAnsi="Times New Roman" w:cs="Times New Roman"/>
                <w:szCs w:val="21"/>
              </w:rPr>
            </w:pPr>
            <w:r w:rsidRPr="00437AF2">
              <w:rPr>
                <w:rFonts w:ascii="Times New Roman" w:hAnsi="Times New Roman" w:cs="Times New Roman"/>
              </w:rPr>
              <w:t>select * from mcc_</w:t>
            </w:r>
            <w:r w:rsidR="007A163F" w:rsidRPr="00437AF2">
              <w:rPr>
                <w:rFonts w:ascii="Times New Roman" w:hAnsi="Times New Roman" w:cs="Times New Roman"/>
              </w:rPr>
              <w:t>customer; #</w:t>
            </w:r>
            <w:r w:rsidRPr="00437AF2">
              <w:rPr>
                <w:rFonts w:ascii="Times New Roman" w:hAnsi="Times New Roman" w:cs="Times New Roman"/>
              </w:rPr>
              <w:t xml:space="preserve"> View the mcc_customer table to find the added account "vmware".</w:t>
            </w:r>
          </w:p>
          <w:p w:rsidR="00DA0D0E" w:rsidRPr="00445171" w:rsidRDefault="006C1197">
            <w:pPr>
              <w:pStyle w:val="Char1"/>
              <w:numPr>
                <w:ilvl w:val="0"/>
                <w:numId w:val="55"/>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00884CCB" w:rsidRPr="00884CCB">
              <w:rPr>
                <w:rFonts w:ascii="Times New Roman" w:hAnsi="Times New Roman" w:cs="Times New Roman"/>
              </w:rPr>
              <w:t>Remote Disaster Recovery</w:t>
            </w:r>
            <w:r w:rsidRPr="00437AF2">
              <w:rPr>
                <w:rFonts w:ascii="Times New Roman" w:hAnsi="Times New Roman" w:cs="Times New Roman"/>
              </w:rPr>
              <w:t xml:space="preserve"> - </w:t>
            </w:r>
            <w:r w:rsidR="00884CCB" w:rsidRPr="00884CCB">
              <w:rPr>
                <w:rFonts w:ascii="Times New Roman" w:hAnsi="Times New Roman" w:cs="Times New Roman"/>
              </w:rPr>
              <w:t>Disaster Recovery</w:t>
            </w:r>
            <w:r w:rsidRPr="00445171">
              <w:rPr>
                <w:rFonts w:ascii="Times New Roman" w:hAnsi="Times New Roman" w:cs="Times New Roman"/>
              </w:rPr>
              <w:t xml:space="preserve"> Status</w:t>
            </w:r>
            <w:r w:rsidRPr="00437AF2">
              <w:rPr>
                <w:rFonts w:ascii="Times New Roman" w:hAnsi="Times New Roman" w:cs="Times New Roman"/>
              </w:rPr>
              <w:t xml:space="preserve">, check the DR status of the cloud host "Ubuntu-VM" for "Under protection". </w:t>
            </w:r>
            <w:r w:rsidRPr="00445171">
              <w:rPr>
                <w:rFonts w:ascii="Times New Roman" w:hAnsi="Times New Roman" w:cs="Times New Roman"/>
              </w:rPr>
              <w:t>Proceed to the next step after compliance.</w:t>
            </w:r>
          </w:p>
          <w:p w:rsidR="00DA0D0E" w:rsidRPr="00445171" w:rsidRDefault="006C1197">
            <w:pPr>
              <w:pStyle w:val="Char1"/>
              <w:numPr>
                <w:ilvl w:val="0"/>
                <w:numId w:val="55"/>
              </w:numPr>
              <w:rPr>
                <w:rFonts w:ascii="Times New Roman" w:hAnsi="Times New Roman" w:cs="Times New Roman"/>
                <w:szCs w:val="21"/>
              </w:rPr>
            </w:pPr>
            <w:r w:rsidRPr="00437AF2">
              <w:rPr>
                <w:rFonts w:ascii="Times New Roman" w:hAnsi="Times New Roman" w:cs="Times New Roman"/>
              </w:rPr>
              <w:t>Unplug the management network cable and the service network cable between the primary vmware data center and the standby aCloud data center for failed communication. Simulate the failures in the primary data center.</w:t>
            </w:r>
          </w:p>
          <w:p w:rsidR="00DA0D0E" w:rsidRPr="00445171" w:rsidRDefault="006C1197">
            <w:pPr>
              <w:pStyle w:val="Char1"/>
              <w:numPr>
                <w:ilvl w:val="0"/>
                <w:numId w:val="55"/>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w:t>
            </w:r>
            <w:r w:rsidRPr="00437AF2">
              <w:rPr>
                <w:rFonts w:ascii="Times New Roman" w:hAnsi="Times New Roman" w:cs="Times New Roman"/>
              </w:rPr>
              <w:t>, select the cloud host "Ubuntu-VM", click "Standby site disaster recovery", select "Restore after disaster", and then click "Next".</w:t>
            </w:r>
          </w:p>
          <w:p w:rsidR="00DA0D0E" w:rsidRPr="00445171" w:rsidRDefault="006C1197">
            <w:pPr>
              <w:pStyle w:val="Char1"/>
              <w:numPr>
                <w:ilvl w:val="0"/>
                <w:numId w:val="55"/>
              </w:numPr>
              <w:rPr>
                <w:rFonts w:ascii="Times New Roman" w:hAnsi="Times New Roman" w:cs="Times New Roman"/>
                <w:szCs w:val="21"/>
              </w:rPr>
            </w:pPr>
            <w:r w:rsidRPr="00445171">
              <w:rPr>
                <w:rFonts w:ascii="Times New Roman" w:hAnsi="Times New Roman" w:cs="Times New Roman"/>
              </w:rPr>
              <w:t>Select "Restore virtual storage to the standby site", and click "Restore".</w:t>
            </w:r>
          </w:p>
          <w:p w:rsidR="00DA0D0E" w:rsidRPr="00445171" w:rsidRDefault="006C1197">
            <w:pPr>
              <w:pStyle w:val="Char1"/>
              <w:numPr>
                <w:ilvl w:val="0"/>
                <w:numId w:val="55"/>
              </w:numPr>
              <w:rPr>
                <w:rFonts w:ascii="Times New Roman" w:hAnsi="Times New Roman" w:cs="Times New Roman"/>
                <w:szCs w:val="21"/>
              </w:rPr>
            </w:pPr>
            <w:r w:rsidRPr="00445171">
              <w:rPr>
                <w:rFonts w:ascii="Times New Roman" w:hAnsi="Times New Roman" w:cs="Times New Roman"/>
              </w:rPr>
              <w:lastRenderedPageBreak/>
              <w:t>Enter the password, and click "OK".</w:t>
            </w:r>
          </w:p>
          <w:p w:rsidR="00DA0D0E" w:rsidRPr="00445171" w:rsidRDefault="006C1197">
            <w:pPr>
              <w:pStyle w:val="Char1"/>
              <w:numPr>
                <w:ilvl w:val="0"/>
                <w:numId w:val="55"/>
              </w:numPr>
              <w:rPr>
                <w:rFonts w:ascii="Times New Roman" w:hAnsi="Times New Roman" w:cs="Times New Roman"/>
                <w:szCs w:val="21"/>
              </w:rPr>
            </w:pPr>
            <w:r w:rsidRPr="00445171">
              <w:rPr>
                <w:rFonts w:ascii="Times New Roman" w:hAnsi="Times New Roman" w:cs="Times New Roman"/>
              </w:rPr>
              <w:t>Wait for completion of "Disaster recovery of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lastRenderedPageBreak/>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56"/>
              </w:numPr>
              <w:rPr>
                <w:rFonts w:ascii="Times New Roman" w:hAnsi="Times New Roman" w:cs="Times New Roman"/>
                <w:szCs w:val="21"/>
              </w:rPr>
            </w:pPr>
            <w:r w:rsidRPr="00437AF2">
              <w:rPr>
                <w:rFonts w:ascii="Times New Roman" w:hAnsi="Times New Roman" w:cs="Times New Roman"/>
              </w:rPr>
              <w:t>On the PC, you can access the web service page for "Ubuntu-VM"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vmware</w:t>
            </w:r>
            <w:r w:rsidRPr="00437AF2">
              <w:rPr>
                <w:rFonts w:ascii="Times New Roman" w:hAnsi="Times New Roman" w:cs="Times New Roman"/>
              </w:rPr>
              <w:t>.</w:t>
            </w:r>
          </w:p>
          <w:p w:rsidR="00DA0D0E" w:rsidRPr="00445171" w:rsidRDefault="006C1197">
            <w:pPr>
              <w:pStyle w:val="Char1"/>
              <w:numPr>
                <w:ilvl w:val="0"/>
                <w:numId w:val="56"/>
              </w:numPr>
              <w:rPr>
                <w:rFonts w:ascii="Times New Roman" w:hAnsi="Times New Roman" w:cs="Times New Roman"/>
                <w:szCs w:val="21"/>
              </w:rPr>
            </w:pPr>
            <w:r w:rsidRPr="00437AF2">
              <w:rPr>
                <w:rFonts w:ascii="Times New Roman" w:hAnsi="Times New Roman" w:cs="Times New Roman"/>
              </w:rPr>
              <w:t>Navigate to the console page of the DR cloud host "Ubuntu-VM", and run the following command to view the account "vmware" in the mcc_customer table.</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mysql -uroot -p123456  #enter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use cart;  # enter mysql</w:t>
            </w:r>
          </w:p>
          <w:p w:rsidR="00DA0D0E" w:rsidRPr="00445171" w:rsidRDefault="006C1197">
            <w:pPr>
              <w:ind w:leftChars="200" w:left="480"/>
              <w:rPr>
                <w:rFonts w:ascii="Times New Roman" w:eastAsia="Microsoft YaHei" w:hAnsi="Times New Roman" w:cs="Times New Roman"/>
                <w:szCs w:val="21"/>
              </w:rPr>
            </w:pPr>
            <w:r w:rsidRPr="00437AF2">
              <w:rPr>
                <w:rFonts w:ascii="Times New Roman" w:hAnsi="Times New Roman" w:cs="Times New Roman"/>
              </w:rPr>
              <w:t>select * from mcc_</w:t>
            </w:r>
            <w:r w:rsidR="007A163F" w:rsidRPr="00437AF2">
              <w:rPr>
                <w:rFonts w:ascii="Times New Roman" w:hAnsi="Times New Roman" w:cs="Times New Roman"/>
              </w:rPr>
              <w:t>customer; #</w:t>
            </w:r>
            <w:r w:rsidRPr="00437AF2">
              <w:rPr>
                <w:rFonts w:ascii="Times New Roman" w:hAnsi="Times New Roman" w:cs="Times New Roman"/>
              </w:rPr>
              <w:t xml:space="preserve"> View the mcc_customer table.</w:t>
            </w:r>
          </w:p>
          <w:p w:rsidR="00DA0D0E" w:rsidRPr="00445171" w:rsidRDefault="00DA0D0E">
            <w:pPr>
              <w:rPr>
                <w:rFonts w:ascii="Times New Roman" w:eastAsia="Microsoft YaHei" w:hAnsi="Times New Roman" w:cs="Times New Roman"/>
                <w:szCs w:val="21"/>
              </w:rPr>
            </w:pPr>
          </w:p>
        </w:tc>
      </w:tr>
      <w:tr w:rsidR="00DA0D0E" w:rsidRPr="00437AF2">
        <w:tc>
          <w:tcPr>
            <w:tcW w:w="1797" w:type="dxa"/>
          </w:tcPr>
          <w:p w:rsidR="00DA0D0E" w:rsidRPr="00445171" w:rsidRDefault="006C1197">
            <w:pPr>
              <w:pStyle w:val="Char1"/>
              <w:ind w:firstLine="0"/>
              <w:rPr>
                <w:rFonts w:ascii="Times New Roman" w:hAnsi="Times New Roman" w:cs="Times New Roman"/>
              </w:rPr>
            </w:pPr>
            <w:r w:rsidRPr="00445171">
              <w:rPr>
                <w:rFonts w:ascii="Times New Roman" w:hAnsi="Times New Roman" w:cs="Times New Roman"/>
                <w:b/>
              </w:rPr>
              <w:t>[Precautions]</w:t>
            </w:r>
          </w:p>
        </w:tc>
        <w:tc>
          <w:tcPr>
            <w:tcW w:w="7554" w:type="dxa"/>
          </w:tcPr>
          <w:p w:rsidR="00DA0D0E" w:rsidRPr="00445171" w:rsidRDefault="006C1197">
            <w:pPr>
              <w:rPr>
                <w:rFonts w:ascii="Times New Roman" w:eastAsia="Microsoft YaHei" w:hAnsi="Times New Roman" w:cs="Times New Roman"/>
                <w:szCs w:val="21"/>
              </w:rPr>
            </w:pPr>
            <w:r w:rsidRPr="00445171">
              <w:rPr>
                <w:rFonts w:ascii="Times New Roman" w:hAnsi="Times New Roman" w:cs="Times New Roman"/>
              </w:rPr>
              <w:t>If the data in the primary data center is not synchronized to the standby data center before the disaster occurs, the disaster may result in the loss of some data.</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DD218E">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hAnsi="Times New Roman" w:cs="Times New Roman"/>
        </w:rPr>
      </w:pPr>
    </w:p>
    <w:p w:rsidR="00DA0D0E" w:rsidRPr="00445171" w:rsidRDefault="006C1197">
      <w:pPr>
        <w:pStyle w:val="SANGFOR33"/>
        <w:rPr>
          <w:rFonts w:cs="Times New Roman"/>
        </w:rPr>
      </w:pPr>
      <w:bookmarkStart w:id="42" w:name="_Toc13838304"/>
      <w:r w:rsidRPr="00437AF2">
        <w:rPr>
          <w:rFonts w:cs="Times New Roman"/>
        </w:rPr>
        <w:t>Migrating to the Host after Disasters</w:t>
      </w:r>
      <w:bookmarkEnd w:id="42"/>
    </w:p>
    <w:tbl>
      <w:tblPr>
        <w:tblStyle w:val="TableGrid"/>
        <w:tblW w:w="9351" w:type="dxa"/>
        <w:tblLayout w:type="fixed"/>
        <w:tblLook w:val="04A0" w:firstRow="1" w:lastRow="0" w:firstColumn="1" w:lastColumn="0" w:noHBand="0" w:noVBand="1"/>
      </w:tblPr>
      <w:tblGrid>
        <w:gridCol w:w="1797"/>
        <w:gridCol w:w="7554"/>
      </w:tblGrid>
      <w:tr w:rsidR="00DA0D0E" w:rsidRPr="00437AF2">
        <w:tc>
          <w:tcPr>
            <w:tcW w:w="1797" w:type="dxa"/>
          </w:tcPr>
          <w:p w:rsidR="00DA0D0E" w:rsidRPr="00445171" w:rsidRDefault="006C1197">
            <w:pPr>
              <w:rPr>
                <w:rFonts w:ascii="Times New Roman" w:eastAsia="Microsoft YaHei" w:hAnsi="Times New Roman" w:cs="Times New Roman"/>
              </w:rPr>
            </w:pPr>
            <w:r w:rsidRPr="00445171">
              <w:rPr>
                <w:rFonts w:ascii="Times New Roman" w:hAnsi="Times New Roman" w:cs="Times New Roman"/>
                <w:b/>
              </w:rPr>
              <w:t>[Scenario Description]</w:t>
            </w:r>
          </w:p>
        </w:tc>
        <w:tc>
          <w:tcPr>
            <w:tcW w:w="7554" w:type="dxa"/>
          </w:tcPr>
          <w:p w:rsidR="00DA0D0E" w:rsidRPr="00445171" w:rsidRDefault="006C1197">
            <w:pPr>
              <w:pStyle w:val="Char1"/>
              <w:tabs>
                <w:tab w:val="clear" w:pos="425"/>
              </w:tabs>
              <w:rPr>
                <w:rFonts w:ascii="Times New Roman" w:hAnsi="Times New Roman" w:cs="Times New Roman"/>
                <w:szCs w:val="21"/>
              </w:rPr>
            </w:pPr>
            <w:r w:rsidRPr="00437AF2">
              <w:rPr>
                <w:rFonts w:ascii="Times New Roman" w:hAnsi="Times New Roman" w:cs="Times New Roman"/>
              </w:rPr>
              <w:t xml:space="preserve">The primary equipment room is a VMware data center, and the standby equipment room is an aCloud data center. The primary and standby data centers for DR are set up respectively in the local and remote equipment rooms. The administrator needs to manually switch the service to the standby equipment room because of the failures in the primary equipment room. Now the primary equipment room has been restored, and the service needs to be migrated from the remote DR equipment room to the primary equipment room (about </w:t>
            </w:r>
            <w:r w:rsidRPr="00445171">
              <w:rPr>
                <w:rFonts w:ascii="Times New Roman" w:hAnsi="Times New Roman" w:cs="Times New Roman"/>
              </w:rPr>
              <w:t>10</w:t>
            </w:r>
            <w:r w:rsidRPr="00437AF2">
              <w:rPr>
                <w:rFonts w:ascii="Times New Roman" w:hAnsi="Times New Roman" w:cs="Times New Roman"/>
              </w:rPr>
              <w:t xml:space="preserve"> minutes). </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[Operation Process]</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57"/>
              </w:numPr>
              <w:rPr>
                <w:rFonts w:ascii="Times New Roman" w:hAnsi="Times New Roman" w:cs="Times New Roman"/>
                <w:szCs w:val="21"/>
              </w:rPr>
            </w:pPr>
            <w:r w:rsidRPr="00437AF2">
              <w:rPr>
                <w:rFonts w:ascii="Times New Roman" w:hAnsi="Times New Roman" w:cs="Times New Roman"/>
              </w:rPr>
              <w:lastRenderedPageBreak/>
              <w:t xml:space="preserve">After the test described in Section </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3</w:t>
            </w:r>
            <w:r w:rsidRPr="00437AF2">
              <w:rPr>
                <w:rFonts w:ascii="Times New Roman" w:hAnsi="Times New Roman" w:cs="Times New Roman"/>
              </w:rPr>
              <w:t>.</w:t>
            </w:r>
            <w:r w:rsidRPr="00445171">
              <w:rPr>
                <w:rFonts w:ascii="Times New Roman" w:hAnsi="Times New Roman" w:cs="Times New Roman"/>
              </w:rPr>
              <w:t>1</w:t>
            </w:r>
            <w:r w:rsidRPr="00437AF2">
              <w:rPr>
                <w:rFonts w:ascii="Times New Roman" w:hAnsi="Times New Roman" w:cs="Times New Roman"/>
              </w:rPr>
              <w:t>, access the web service page for "Ubuntu-VM"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100</w:t>
            </w:r>
            <w:r w:rsidRPr="00437AF2">
              <w:rPr>
                <w:rFonts w:ascii="Times New Roman" w:hAnsi="Times New Roman" w:cs="Times New Roman"/>
              </w:rPr>
              <w:t xml:space="preserve"> on the PC. In "Membership </w:t>
            </w:r>
            <w:r w:rsidRPr="00437AF2">
              <w:rPr>
                <w:rFonts w:ascii="Times New Roman" w:hAnsi="Times New Roman" w:cs="Times New Roman"/>
              </w:rPr>
              <w:lastRenderedPageBreak/>
              <w:t>Account" - "Registration", register an account as "</w:t>
            </w:r>
            <w:r w:rsidRPr="00445171">
              <w:rPr>
                <w:rFonts w:ascii="Times New Roman" w:hAnsi="Times New Roman" w:cs="Times New Roman"/>
              </w:rPr>
              <w:t>3333</w:t>
            </w:r>
            <w:r w:rsidRPr="00437AF2">
              <w:rPr>
                <w:rFonts w:ascii="Times New Roman" w:hAnsi="Times New Roman" w:cs="Times New Roman"/>
              </w:rPr>
              <w:t xml:space="preserve">", with the email being </w:t>
            </w:r>
            <w:r w:rsidRPr="00445171">
              <w:rPr>
                <w:rFonts w:ascii="Times New Roman" w:hAnsi="Times New Roman" w:cs="Times New Roman"/>
              </w:rPr>
              <w:t>3333</w:t>
            </w:r>
            <w:r w:rsidRPr="00437AF2">
              <w:rPr>
                <w:rFonts w:ascii="Times New Roman" w:hAnsi="Times New Roman" w:cs="Times New Roman"/>
              </w:rPr>
              <w:t>@</w:t>
            </w:r>
            <w:r w:rsidRPr="00445171">
              <w:rPr>
                <w:rFonts w:ascii="Times New Roman" w:hAnsi="Times New Roman" w:cs="Times New Roman"/>
              </w:rPr>
              <w:t>11</w:t>
            </w:r>
            <w:r w:rsidRPr="00437AF2">
              <w:rPr>
                <w:rFonts w:ascii="Times New Roman" w:hAnsi="Times New Roman" w:cs="Times New Roman"/>
              </w:rPr>
              <w:t>.com, and the password being "</w:t>
            </w:r>
            <w:r w:rsidRPr="00445171">
              <w:rPr>
                <w:rFonts w:ascii="Times New Roman" w:hAnsi="Times New Roman" w:cs="Times New Roman"/>
              </w:rPr>
              <w:t>3333</w:t>
            </w:r>
            <w:r w:rsidRPr="00437AF2">
              <w:rPr>
                <w:rFonts w:ascii="Times New Roman" w:hAnsi="Times New Roman" w:cs="Times New Roman"/>
              </w:rPr>
              <w:t>".</w:t>
            </w:r>
          </w:p>
          <w:p w:rsidR="00DA0D0E" w:rsidRPr="00445171" w:rsidRDefault="006C1197">
            <w:pPr>
              <w:pStyle w:val="Char1"/>
              <w:numPr>
                <w:ilvl w:val="0"/>
                <w:numId w:val="57"/>
              </w:numPr>
              <w:rPr>
                <w:rFonts w:ascii="Times New Roman" w:hAnsi="Times New Roman" w:cs="Times New Roman"/>
                <w:szCs w:val="21"/>
              </w:rPr>
            </w:pPr>
            <w:r w:rsidRPr="00445171">
              <w:rPr>
                <w:rFonts w:ascii="Times New Roman" w:hAnsi="Times New Roman" w:cs="Times New Roman"/>
              </w:rPr>
              <w:t>On the console page of the cloud host "Ubuntu" on the standby site, run the following command:</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mysql -uroot -p</w:t>
            </w:r>
            <w:r w:rsidR="007A163F" w:rsidRPr="00445171">
              <w:rPr>
                <w:rFonts w:ascii="Times New Roman" w:hAnsi="Times New Roman" w:cs="Times New Roman"/>
              </w:rPr>
              <w:t>123456 #</w:t>
            </w:r>
            <w:r w:rsidRPr="00445171">
              <w:rPr>
                <w:rFonts w:ascii="Times New Roman" w:hAnsi="Times New Roman" w:cs="Times New Roman"/>
              </w:rPr>
              <w:t>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 xml:space="preserve">use </w:t>
            </w:r>
            <w:r w:rsidR="007A163F" w:rsidRPr="00445171">
              <w:rPr>
                <w:rFonts w:ascii="Times New Roman" w:hAnsi="Times New Roman" w:cs="Times New Roman"/>
              </w:rPr>
              <w:t>cart; #</w:t>
            </w:r>
            <w:r w:rsidRPr="00445171">
              <w:rPr>
                <w:rFonts w:ascii="Times New Roman" w:hAnsi="Times New Roman" w:cs="Times New Roman"/>
              </w:rPr>
              <w:t xml:space="preserve"> enter the cart library</w:t>
            </w:r>
          </w:p>
          <w:p w:rsidR="00DA0D0E" w:rsidRPr="00445171" w:rsidRDefault="006C1197">
            <w:pPr>
              <w:ind w:leftChars="200" w:left="480"/>
              <w:rPr>
                <w:rFonts w:ascii="Times New Roman" w:eastAsia="Microsoft YaHei" w:hAnsi="Times New Roman" w:cs="Times New Roman"/>
                <w:szCs w:val="21"/>
              </w:rPr>
            </w:pPr>
            <w:r w:rsidRPr="00437AF2">
              <w:rPr>
                <w:rFonts w:ascii="Times New Roman" w:hAnsi="Times New Roman" w:cs="Times New Roman"/>
              </w:rPr>
              <w:t>select * from mcc_customer;   # View the mcc_customer table to find the added account "</w:t>
            </w:r>
            <w:r w:rsidRPr="00445171">
              <w:rPr>
                <w:rFonts w:ascii="Times New Roman" w:hAnsi="Times New Roman" w:cs="Times New Roman"/>
              </w:rPr>
              <w:t>3333</w:t>
            </w:r>
            <w:r w:rsidRPr="00437AF2">
              <w:rPr>
                <w:rFonts w:ascii="Times New Roman" w:hAnsi="Times New Roman" w:cs="Times New Roman"/>
              </w:rPr>
              <w:t>".</w:t>
            </w:r>
          </w:p>
          <w:p w:rsidR="00DA0D0E" w:rsidRPr="00445171" w:rsidRDefault="006C1197">
            <w:pPr>
              <w:pStyle w:val="Char1"/>
              <w:numPr>
                <w:ilvl w:val="0"/>
                <w:numId w:val="57"/>
              </w:numPr>
              <w:rPr>
                <w:rFonts w:ascii="Times New Roman" w:hAnsi="Times New Roman" w:cs="Times New Roman"/>
                <w:szCs w:val="21"/>
              </w:rPr>
            </w:pPr>
            <w:r w:rsidRPr="00437AF2">
              <w:rPr>
                <w:rFonts w:ascii="Times New Roman" w:hAnsi="Times New Roman" w:cs="Times New Roman"/>
              </w:rPr>
              <w:t xml:space="preserve">In </w:t>
            </w:r>
            <w:r w:rsidRPr="00445171">
              <w:rPr>
                <w:rFonts w:ascii="Times New Roman" w:hAnsi="Times New Roman" w:cs="Times New Roman"/>
              </w:rPr>
              <w:t>Reliable Center</w:t>
            </w:r>
            <w:r w:rsidRPr="00437AF2">
              <w:rPr>
                <w:rFonts w:ascii="Times New Roman" w:hAnsi="Times New Roman" w:cs="Times New Roman"/>
              </w:rPr>
              <w:t xml:space="preserve"> - </w:t>
            </w:r>
            <w:r w:rsidRPr="00445171">
              <w:rPr>
                <w:rFonts w:ascii="Times New Roman" w:hAnsi="Times New Roman" w:cs="Times New Roman"/>
              </w:rPr>
              <w:t>Remote Disaster Recovery</w:t>
            </w:r>
            <w:r w:rsidRPr="00437AF2">
              <w:rPr>
                <w:rFonts w:ascii="Times New Roman" w:hAnsi="Times New Roman" w:cs="Times New Roman"/>
              </w:rPr>
              <w:t xml:space="preserve"> - </w:t>
            </w:r>
            <w:r w:rsidRPr="00445171">
              <w:rPr>
                <w:rFonts w:ascii="Times New Roman" w:hAnsi="Times New Roman" w:cs="Times New Roman"/>
              </w:rPr>
              <w:t>Standby Site Disaster Recovery Data</w:t>
            </w:r>
            <w:r w:rsidRPr="00437AF2">
              <w:rPr>
                <w:rFonts w:ascii="Times New Roman" w:hAnsi="Times New Roman" w:cs="Times New Roman"/>
              </w:rPr>
              <w:t>, select the cloud host "Ubuntu-VM", click "Migrate to the primary site", select "Migrate to virtual storage of the primary site", and then click "Migrate".</w:t>
            </w:r>
          </w:p>
          <w:p w:rsidR="00DA0D0E" w:rsidRPr="00445171" w:rsidRDefault="006C1197">
            <w:pPr>
              <w:pStyle w:val="Char1"/>
              <w:numPr>
                <w:ilvl w:val="0"/>
                <w:numId w:val="57"/>
              </w:numPr>
              <w:rPr>
                <w:rFonts w:ascii="Times New Roman" w:hAnsi="Times New Roman" w:cs="Times New Roman"/>
                <w:szCs w:val="21"/>
              </w:rPr>
            </w:pPr>
            <w:r w:rsidRPr="00445171">
              <w:rPr>
                <w:rFonts w:ascii="Times New Roman" w:hAnsi="Times New Roman" w:cs="Times New Roman"/>
              </w:rPr>
              <w:t>Enter the password, and click "OK".</w:t>
            </w:r>
          </w:p>
          <w:p w:rsidR="00DA0D0E" w:rsidRPr="00445171" w:rsidRDefault="006C1197">
            <w:pPr>
              <w:pStyle w:val="Char1"/>
              <w:numPr>
                <w:ilvl w:val="0"/>
                <w:numId w:val="57"/>
              </w:numPr>
              <w:rPr>
                <w:rFonts w:ascii="Times New Roman" w:hAnsi="Times New Roman" w:cs="Times New Roman"/>
                <w:szCs w:val="21"/>
              </w:rPr>
            </w:pPr>
            <w:r w:rsidRPr="00445171">
              <w:rPr>
                <w:rFonts w:ascii="Times New Roman" w:hAnsi="Times New Roman" w:cs="Times New Roman"/>
              </w:rPr>
              <w:t>Wait for completion of "Migrate to the cloud host" in the "Task List".</w:t>
            </w:r>
          </w:p>
        </w:tc>
      </w:tr>
      <w:tr w:rsidR="00DA0D0E" w:rsidRPr="00437AF2">
        <w:tc>
          <w:tcPr>
            <w:tcW w:w="1797" w:type="dxa"/>
          </w:tcPr>
          <w:p w:rsidR="00DA0D0E" w:rsidRPr="00445171" w:rsidRDefault="006C1197">
            <w:pPr>
              <w:pStyle w:val="Char1"/>
              <w:ind w:firstLine="0"/>
              <w:rPr>
                <w:rFonts w:ascii="Times New Roman" w:hAnsi="Times New Roman" w:cs="Times New Roman"/>
              </w:rPr>
            </w:pPr>
            <w:r w:rsidRPr="00445171">
              <w:rPr>
                <w:rFonts w:ascii="Times New Roman" w:hAnsi="Times New Roman" w:cs="Times New Roman"/>
                <w:b/>
              </w:rPr>
              <w:lastRenderedPageBreak/>
              <w:t>[Precautions]</w:t>
            </w:r>
          </w:p>
        </w:tc>
        <w:tc>
          <w:tcPr>
            <w:tcW w:w="7554" w:type="dxa"/>
          </w:tcPr>
          <w:p w:rsidR="00DA0D0E" w:rsidRPr="00445171" w:rsidRDefault="006C1197">
            <w:pPr>
              <w:pStyle w:val="Char1"/>
              <w:numPr>
                <w:ilvl w:val="0"/>
                <w:numId w:val="58"/>
              </w:numPr>
              <w:rPr>
                <w:rFonts w:ascii="Times New Roman" w:hAnsi="Times New Roman" w:cs="Times New Roman"/>
                <w:szCs w:val="21"/>
              </w:rPr>
            </w:pPr>
            <w:r w:rsidRPr="00437AF2">
              <w:rPr>
                <w:rFonts w:ascii="Times New Roman" w:hAnsi="Times New Roman" w:cs="Times New Roman"/>
              </w:rPr>
              <w:t>A new VM will be created in the VMware upon migration, with a name being the original VM name - migration time. In VMware, the original VM is powered on, and needs to be turned off.</w:t>
            </w:r>
          </w:p>
          <w:p w:rsidR="00DA0D0E" w:rsidRPr="00445171" w:rsidRDefault="006C1197">
            <w:pPr>
              <w:numPr>
                <w:ilvl w:val="0"/>
                <w:numId w:val="58"/>
              </w:numPr>
              <w:rPr>
                <w:rFonts w:ascii="Times New Roman" w:eastAsia="Microsoft YaHei" w:hAnsi="Times New Roman" w:cs="Times New Roman"/>
                <w:szCs w:val="21"/>
              </w:rPr>
            </w:pPr>
            <w:r w:rsidRPr="00437AF2">
              <w:rPr>
                <w:rFonts w:ascii="Times New Roman" w:hAnsi="Times New Roman" w:cs="Times New Roman"/>
              </w:rPr>
              <w:t>After the migration, you need to manually connect the VM to the network cable.</w:t>
            </w:r>
          </w:p>
        </w:tc>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[Expected Result]</w:t>
            </w:r>
          </w:p>
          <w:p w:rsidR="00DA0D0E" w:rsidRPr="00445171" w:rsidRDefault="00DA0D0E">
            <w:pPr>
              <w:rPr>
                <w:rFonts w:ascii="Times New Roman" w:eastAsia="Microsoft YaHei" w:hAnsi="Times New Roman" w:cs="Times New Roman"/>
              </w:rPr>
            </w:pPr>
          </w:p>
        </w:tc>
        <w:tc>
          <w:tcPr>
            <w:tcW w:w="7554" w:type="dxa"/>
          </w:tcPr>
          <w:p w:rsidR="00DA0D0E" w:rsidRPr="00445171" w:rsidRDefault="006C1197">
            <w:pPr>
              <w:pStyle w:val="Char1"/>
              <w:numPr>
                <w:ilvl w:val="0"/>
                <w:numId w:val="59"/>
              </w:numPr>
              <w:rPr>
                <w:rFonts w:ascii="Times New Roman" w:hAnsi="Times New Roman" w:cs="Times New Roman"/>
                <w:szCs w:val="21"/>
              </w:rPr>
            </w:pPr>
            <w:r w:rsidRPr="00437AF2">
              <w:rPr>
                <w:rFonts w:ascii="Times New Roman" w:hAnsi="Times New Roman" w:cs="Times New Roman"/>
              </w:rPr>
              <w:t>On the PC, you can access the web service page for "Ubuntu-VM" by http://</w:t>
            </w:r>
            <w:r w:rsidRPr="00445171">
              <w:rPr>
                <w:rFonts w:ascii="Times New Roman" w:hAnsi="Times New Roman" w:cs="Times New Roman"/>
              </w:rPr>
              <w:t>192</w:t>
            </w:r>
            <w:r w:rsidRPr="00437AF2">
              <w:rPr>
                <w:rFonts w:ascii="Times New Roman" w:hAnsi="Times New Roman" w:cs="Times New Roman"/>
              </w:rPr>
              <w:t>.</w:t>
            </w:r>
            <w:r w:rsidRPr="00445171">
              <w:rPr>
                <w:rFonts w:ascii="Times New Roman" w:hAnsi="Times New Roman" w:cs="Times New Roman"/>
              </w:rPr>
              <w:t>168</w:t>
            </w:r>
            <w:r w:rsidRPr="00437AF2">
              <w:rPr>
                <w:rFonts w:ascii="Times New Roman" w:hAnsi="Times New Roman" w:cs="Times New Roman"/>
              </w:rPr>
              <w:t>.</w:t>
            </w:r>
            <w:r w:rsidRPr="00445171">
              <w:rPr>
                <w:rFonts w:ascii="Times New Roman" w:hAnsi="Times New Roman" w:cs="Times New Roman"/>
              </w:rPr>
              <w:t>2</w:t>
            </w:r>
            <w:r w:rsidRPr="00437AF2">
              <w:rPr>
                <w:rFonts w:ascii="Times New Roman" w:hAnsi="Times New Roman" w:cs="Times New Roman"/>
              </w:rPr>
              <w:t>.</w:t>
            </w:r>
            <w:r w:rsidRPr="00445171">
              <w:rPr>
                <w:rFonts w:ascii="Times New Roman" w:hAnsi="Times New Roman" w:cs="Times New Roman"/>
              </w:rPr>
              <w:t>10</w:t>
            </w:r>
            <w:r w:rsidRPr="00437AF2">
              <w:rPr>
                <w:rFonts w:ascii="Times New Roman" w:hAnsi="Times New Roman" w:cs="Times New Roman"/>
              </w:rPr>
              <w:t xml:space="preserve">, and you can also log in to the web page by email and password of the account </w:t>
            </w:r>
            <w:r w:rsidRPr="00445171">
              <w:rPr>
                <w:rFonts w:ascii="Times New Roman" w:hAnsi="Times New Roman" w:cs="Times New Roman"/>
              </w:rPr>
              <w:t>3333</w:t>
            </w:r>
            <w:r w:rsidRPr="00437AF2">
              <w:rPr>
                <w:rFonts w:ascii="Times New Roman" w:hAnsi="Times New Roman" w:cs="Times New Roman"/>
              </w:rPr>
              <w:t>.</w:t>
            </w:r>
          </w:p>
          <w:p w:rsidR="00DA0D0E" w:rsidRPr="00445171" w:rsidRDefault="006C1197">
            <w:pPr>
              <w:pStyle w:val="Char1"/>
              <w:numPr>
                <w:ilvl w:val="0"/>
                <w:numId w:val="59"/>
              </w:numPr>
              <w:rPr>
                <w:rFonts w:ascii="Times New Roman" w:hAnsi="Times New Roman" w:cs="Times New Roman"/>
                <w:szCs w:val="21"/>
              </w:rPr>
            </w:pPr>
            <w:r w:rsidRPr="00437AF2">
              <w:rPr>
                <w:rFonts w:ascii="Times New Roman" w:hAnsi="Times New Roman" w:cs="Times New Roman"/>
              </w:rPr>
              <w:t>Navigate to the console page of the DR cloud host "Ubuntu-VM", and run the following command to view the account "</w:t>
            </w:r>
            <w:r w:rsidRPr="00445171">
              <w:rPr>
                <w:rFonts w:ascii="Times New Roman" w:hAnsi="Times New Roman" w:cs="Times New Roman"/>
              </w:rPr>
              <w:t>3333</w:t>
            </w:r>
            <w:r w:rsidRPr="00437AF2">
              <w:rPr>
                <w:rFonts w:ascii="Times New Roman" w:hAnsi="Times New Roman" w:cs="Times New Roman"/>
              </w:rPr>
              <w:t>" (created on the standby site) in the mcc_customer table.</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mysql -uroot -p</w:t>
            </w:r>
            <w:r w:rsidR="007A163F" w:rsidRPr="00445171">
              <w:rPr>
                <w:rFonts w:ascii="Times New Roman" w:hAnsi="Times New Roman" w:cs="Times New Roman"/>
              </w:rPr>
              <w:t>123456 #</w:t>
            </w:r>
            <w:r w:rsidRPr="00445171">
              <w:rPr>
                <w:rFonts w:ascii="Times New Roman" w:hAnsi="Times New Roman" w:cs="Times New Roman"/>
              </w:rPr>
              <w:t>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 xml:space="preserve">use </w:t>
            </w:r>
            <w:r w:rsidR="007A163F" w:rsidRPr="00445171">
              <w:rPr>
                <w:rFonts w:ascii="Times New Roman" w:hAnsi="Times New Roman" w:cs="Times New Roman"/>
              </w:rPr>
              <w:t>cart; #</w:t>
            </w:r>
            <w:r w:rsidRPr="00445171">
              <w:rPr>
                <w:rFonts w:ascii="Times New Roman" w:hAnsi="Times New Roman" w:cs="Times New Roman"/>
              </w:rPr>
              <w:t xml:space="preserve"> enter mysql</w:t>
            </w:r>
          </w:p>
          <w:p w:rsidR="00DA0D0E" w:rsidRPr="00445171" w:rsidRDefault="006C1197">
            <w:pPr>
              <w:ind w:leftChars="200" w:left="480"/>
              <w:rPr>
                <w:rFonts w:ascii="Times New Roman" w:eastAsia="Microsoft YaHei" w:hAnsi="Times New Roman" w:cs="Times New Roman"/>
                <w:szCs w:val="21"/>
              </w:rPr>
            </w:pPr>
            <w:r w:rsidRPr="00445171">
              <w:rPr>
                <w:rFonts w:ascii="Times New Roman" w:hAnsi="Times New Roman" w:cs="Times New Roman"/>
              </w:rPr>
              <w:t>select * from mcc_customer;   # View the mcc_customer table to find the added account "3333".</w:t>
            </w:r>
          </w:p>
          <w:p w:rsidR="00DA0D0E" w:rsidRPr="00445171" w:rsidRDefault="00DA0D0E">
            <w:pPr>
              <w:rPr>
                <w:rFonts w:ascii="Times New Roman" w:eastAsia="Microsoft YaHei" w:hAnsi="Times New Roman" w:cs="Times New Roman"/>
                <w:szCs w:val="21"/>
              </w:rPr>
            </w:pPr>
          </w:p>
        </w:tc>
        <w:bookmarkStart w:id="43" w:name="_GoBack"/>
        <w:bookmarkEnd w:id="43"/>
      </w:tr>
      <w:tr w:rsidR="00DA0D0E" w:rsidRPr="00437AF2">
        <w:tc>
          <w:tcPr>
            <w:tcW w:w="1797" w:type="dxa"/>
          </w:tcPr>
          <w:p w:rsidR="00DA0D0E" w:rsidRPr="00445171" w:rsidRDefault="006C1197">
            <w:pPr>
              <w:pStyle w:val="Char1"/>
              <w:ind w:firstLine="0"/>
              <w:rPr>
                <w:rFonts w:ascii="Times New Roman" w:hAnsi="Times New Roman" w:cs="Times New Roman"/>
                <w:b/>
              </w:rPr>
            </w:pPr>
            <w:r w:rsidRPr="00445171">
              <w:rPr>
                <w:rFonts w:ascii="Times New Roman" w:hAnsi="Times New Roman" w:cs="Times New Roman"/>
                <w:b/>
              </w:rPr>
              <w:t>[Test Results]</w:t>
            </w:r>
          </w:p>
          <w:p w:rsidR="00DA0D0E" w:rsidRPr="00445171" w:rsidRDefault="00DA0D0E">
            <w:pPr>
              <w:rPr>
                <w:rFonts w:ascii="Times New Roman" w:eastAsia="Microsoft YaHei" w:hAnsi="Times New Roman" w:cs="Times New Roman"/>
              </w:rPr>
            </w:pPr>
          </w:p>
        </w:tc>
        <w:tc>
          <w:tcPr>
            <w:tcW w:w="7554" w:type="dxa"/>
          </w:tcPr>
          <w:p w:rsidR="00DA0D0E" w:rsidRPr="00445171" w:rsidRDefault="00DD218E">
            <w:pPr>
              <w:pStyle w:val="Char1"/>
              <w:ind w:left="420" w:firstLine="0"/>
              <w:rPr>
                <w:rFonts w:ascii="Times New Roman" w:hAnsi="Times New Roman" w:cs="Times New Roman"/>
              </w:rPr>
            </w:pPr>
            <w:r w:rsidRPr="00437AF2">
              <w:rPr>
                <w:rFonts w:ascii="Times New Roman" w:hAnsi="Times New Roman" w:cs="Times New Roman"/>
              </w:rPr>
              <w:t xml:space="preserve">□ Pass </w:t>
            </w:r>
            <w:r w:rsidRPr="00437AF2">
              <w:rPr>
                <w:rFonts w:ascii="Times New Roman" w:hAnsi="Times New Roman" w:cs="Times New Roman" w:hint="eastAsia"/>
              </w:rPr>
              <w:t xml:space="preserve">                         </w:t>
            </w:r>
            <w:r w:rsidRPr="00437AF2">
              <w:rPr>
                <w:rFonts w:ascii="Times New Roman" w:hAnsi="Times New Roman" w:cs="Times New Roman" w:hint="eastAsia"/>
              </w:rPr>
              <w:t>□</w:t>
            </w:r>
            <w:r w:rsidRPr="00437AF2">
              <w:rPr>
                <w:rFonts w:ascii="Times New Roman" w:hAnsi="Times New Roman" w:cs="Times New Roman" w:hint="eastAsia"/>
              </w:rPr>
              <w:t xml:space="preserve"> No pass</w:t>
            </w:r>
          </w:p>
        </w:tc>
      </w:tr>
    </w:tbl>
    <w:p w:rsidR="00DA0D0E" w:rsidRPr="00445171" w:rsidRDefault="00DA0D0E">
      <w:pPr>
        <w:pStyle w:val="SANGFOR6"/>
        <w:rPr>
          <w:rFonts w:ascii="Times New Roman" w:eastAsia="Microsoft YaHei" w:hAnsi="Times New Roman" w:cs="Times New Roman"/>
        </w:rPr>
      </w:pPr>
    </w:p>
    <w:sectPr w:rsidR="00DA0D0E" w:rsidRPr="00445171">
      <w:headerReference w:type="even" r:id="rId15"/>
      <w:headerReference w:type="default" r:id="rId16"/>
      <w:footerReference w:type="default" r:id="rId17"/>
      <w:pgSz w:w="11906" w:h="16838"/>
      <w:pgMar w:top="1440" w:right="1080" w:bottom="1440" w:left="108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935" w:rsidRDefault="004C6935">
      <w:r>
        <w:separator/>
      </w:r>
    </w:p>
  </w:endnote>
  <w:endnote w:type="continuationSeparator" w:id="0">
    <w:p w:rsidR="004C6935" w:rsidRDefault="004C6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EFF" w:usb1="C000785B" w:usb2="00000009" w:usb3="00000000" w:csb0="000001FF" w:csb1="00000000"/>
  </w:font>
  <w:font w:name="Microsoft YaHei">
    <w:altName w:val="微软雅黑"/>
    <w:panose1 w:val="020B0503020204020204"/>
    <w:charset w:val="86"/>
    <w:family w:val="swiss"/>
    <w:pitch w:val="variable"/>
    <w:sig w:usb0="80000287" w:usb1="28CF3C52" w:usb2="00000016" w:usb3="00000000" w:csb0="0004001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LiSu">
    <w:altName w:val="Microsoft YaHei"/>
    <w:panose1 w:val="020B0604020202020204"/>
    <w:charset w:val="86"/>
    <w:family w:val="modern"/>
    <w:pitch w:val="fixed"/>
    <w:sig w:usb0="00000001" w:usb1="080E0000" w:usb2="00000010" w:usb3="00000000" w:csb0="00040000" w:csb1="00000000"/>
  </w:font>
  <w:font w:name="FrutigerNext LT Regular">
    <w:altName w:val="Verdana"/>
    <w:panose1 w:val="020B0604020202020204"/>
    <w:charset w:val="00"/>
    <w:family w:val="auto"/>
    <w:pitch w:val="default"/>
    <w:sig w:usb0="00000000" w:usb1="00000000" w:usb2="00000000" w:usb3="00000000" w:csb0="00000111" w:csb1="00000000"/>
  </w:font>
  <w:font w:name="KaiTi_GB2312">
    <w:altName w:val="Microsoft YaHei"/>
    <w:panose1 w:val="020B0604020202020204"/>
    <w:charset w:val="86"/>
    <w:family w:val="modern"/>
    <w:pitch w:val="fixed"/>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2020434"/>
      <w:docPartObj>
        <w:docPartGallery w:val="AutoText"/>
      </w:docPartObj>
    </w:sdtPr>
    <w:sdtEndPr/>
    <w:sdtContent>
      <w:p w:rsidR="008B3930" w:rsidRDefault="008B3930">
        <w:pPr>
          <w:pStyle w:val="Footer"/>
          <w:jc w:val="right"/>
        </w:pPr>
        <w:r>
          <w:fldChar w:fldCharType="begin"/>
        </w:r>
        <w:r>
          <w:instrText>PAGE   \* MERGEFORMAT</w:instrText>
        </w:r>
        <w:r>
          <w:fldChar w:fldCharType="separate"/>
        </w:r>
        <w:r>
          <w:rPr>
            <w:noProof/>
          </w:rPr>
          <w:t>35</w:t>
        </w:r>
        <w:r>
          <w:fldChar w:fldCharType="end"/>
        </w:r>
      </w:p>
    </w:sdtContent>
  </w:sdt>
  <w:p w:rsidR="008B3930" w:rsidRDefault="008B3930">
    <w:pPr>
      <w:pStyle w:val="SANGFOR5"/>
    </w:pPr>
    <w:r>
      <w:rPr>
        <w:rFonts w:hint="eastAsia"/>
        <w:noProof/>
      </w:rPr>
      <w:drawing>
        <wp:inline distT="0" distB="0" distL="0" distR="0" wp14:anchorId="7AF0495A" wp14:editId="6F3B0DCF">
          <wp:extent cx="5705475" cy="381000"/>
          <wp:effectExtent l="0" t="0" r="952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05475" cy="381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935" w:rsidRDefault="004C6935">
      <w:r>
        <w:separator/>
      </w:r>
    </w:p>
  </w:footnote>
  <w:footnote w:type="continuationSeparator" w:id="0">
    <w:p w:rsidR="004C6935" w:rsidRDefault="004C6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38A7" w:rsidRPr="001A38A7" w:rsidRDefault="008B3930">
    <w:pPr>
      <w:pBdr>
        <w:bottom w:val="single" w:sz="4" w:space="1" w:color="auto"/>
      </w:pBdr>
      <w:rPr>
        <w:rFonts w:ascii="Dotum" w:hAnsi="Dotum"/>
      </w:rPr>
    </w:pPr>
    <w:r>
      <w:rPr>
        <w:rFonts w:ascii="Dotum" w:hAnsi="Dotum" w:hint="eastAsia"/>
      </w:rPr>
      <w:t xml:space="preserve"> </w:t>
    </w:r>
    <w:r w:rsidR="001A38A7" w:rsidRPr="001A38A7">
      <w:rPr>
        <w:rFonts w:ascii="Dotum" w:hAnsi="Dotum"/>
      </w:rPr>
      <w:drawing>
        <wp:inline distT="0" distB="0" distL="0" distR="0" wp14:anchorId="4337AE85" wp14:editId="4A2F0127">
          <wp:extent cx="755009" cy="2732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9273" cy="278424"/>
                  </a:xfrm>
                  <a:prstGeom prst="rect">
                    <a:avLst/>
                  </a:prstGeom>
                </pic:spPr>
              </pic:pic>
            </a:graphicData>
          </a:graphic>
        </wp:inline>
      </w:drawing>
    </w:r>
    <w:r>
      <w:rPr>
        <w:rFonts w:ascii="Dotum" w:hAnsi="Dotum"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30" w:rsidRDefault="008B393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30" w:rsidRDefault="008B3930">
    <w:pPr>
      <w:pBdr>
        <w:bottom w:val="single" w:sz="4" w:space="1" w:color="auto"/>
      </w:pBdr>
    </w:pPr>
    <w:r>
      <w:rPr>
        <w:rFonts w:ascii="Dotum" w:hAnsi="Dotum"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A4C09D1"/>
    <w:multiLevelType w:val="singleLevel"/>
    <w:tmpl w:val="8A4C09D1"/>
    <w:lvl w:ilvl="0">
      <w:start w:val="1"/>
      <w:numFmt w:val="decimal"/>
      <w:lvlText w:val="%1."/>
      <w:lvlJc w:val="left"/>
      <w:pPr>
        <w:ind w:left="425" w:hanging="425"/>
      </w:pPr>
      <w:rPr>
        <w:rFonts w:hint="default"/>
      </w:rPr>
    </w:lvl>
  </w:abstractNum>
  <w:abstractNum w:abstractNumId="1" w15:restartNumberingAfterBreak="0">
    <w:nsid w:val="8F37C08D"/>
    <w:multiLevelType w:val="singleLevel"/>
    <w:tmpl w:val="8F37C08D"/>
    <w:lvl w:ilvl="0">
      <w:start w:val="1"/>
      <w:numFmt w:val="decimal"/>
      <w:lvlText w:val="%1."/>
      <w:lvlJc w:val="left"/>
      <w:pPr>
        <w:ind w:left="425" w:hanging="425"/>
      </w:pPr>
      <w:rPr>
        <w:rFonts w:hint="default"/>
      </w:rPr>
    </w:lvl>
  </w:abstractNum>
  <w:abstractNum w:abstractNumId="2" w15:restartNumberingAfterBreak="0">
    <w:nsid w:val="8FC00C13"/>
    <w:multiLevelType w:val="multilevel"/>
    <w:tmpl w:val="8FC00C13"/>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98E7B482"/>
    <w:multiLevelType w:val="multilevel"/>
    <w:tmpl w:val="98E7B482"/>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A9DA3C37"/>
    <w:multiLevelType w:val="singleLevel"/>
    <w:tmpl w:val="A9DA3C37"/>
    <w:lvl w:ilvl="0">
      <w:start w:val="1"/>
      <w:numFmt w:val="decimal"/>
      <w:lvlText w:val="%1."/>
      <w:lvlJc w:val="left"/>
      <w:pPr>
        <w:ind w:left="425" w:hanging="425"/>
      </w:pPr>
      <w:rPr>
        <w:rFonts w:hint="default"/>
      </w:rPr>
    </w:lvl>
  </w:abstractNum>
  <w:abstractNum w:abstractNumId="5" w15:restartNumberingAfterBreak="0">
    <w:nsid w:val="AF935E9E"/>
    <w:multiLevelType w:val="multilevel"/>
    <w:tmpl w:val="AF935E9E"/>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AF9F17A0"/>
    <w:multiLevelType w:val="singleLevel"/>
    <w:tmpl w:val="AF9F17A0"/>
    <w:lvl w:ilvl="0">
      <w:start w:val="1"/>
      <w:numFmt w:val="decimal"/>
      <w:lvlText w:val="%1."/>
      <w:lvlJc w:val="left"/>
      <w:pPr>
        <w:ind w:left="425" w:hanging="425"/>
      </w:pPr>
      <w:rPr>
        <w:rFonts w:hint="default"/>
      </w:rPr>
    </w:lvl>
  </w:abstractNum>
  <w:abstractNum w:abstractNumId="7" w15:restartNumberingAfterBreak="0">
    <w:nsid w:val="B2A769DE"/>
    <w:multiLevelType w:val="multilevel"/>
    <w:tmpl w:val="B2A769DE"/>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BB5F9E33"/>
    <w:multiLevelType w:val="multilevel"/>
    <w:tmpl w:val="BB5F9E33"/>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C7C5C2FB"/>
    <w:multiLevelType w:val="singleLevel"/>
    <w:tmpl w:val="C7C5C2FB"/>
    <w:lvl w:ilvl="0">
      <w:start w:val="1"/>
      <w:numFmt w:val="decimal"/>
      <w:lvlText w:val="%1."/>
      <w:lvlJc w:val="left"/>
      <w:pPr>
        <w:ind w:left="425" w:hanging="425"/>
      </w:pPr>
      <w:rPr>
        <w:rFonts w:hint="default"/>
      </w:rPr>
    </w:lvl>
  </w:abstractNum>
  <w:abstractNum w:abstractNumId="10" w15:restartNumberingAfterBreak="0">
    <w:nsid w:val="CA17A5EE"/>
    <w:multiLevelType w:val="singleLevel"/>
    <w:tmpl w:val="CA17A5EE"/>
    <w:lvl w:ilvl="0">
      <w:start w:val="1"/>
      <w:numFmt w:val="decimal"/>
      <w:lvlText w:val="(%1)"/>
      <w:lvlJc w:val="left"/>
      <w:pPr>
        <w:ind w:left="425" w:hanging="425"/>
      </w:pPr>
      <w:rPr>
        <w:rFonts w:hint="default"/>
      </w:rPr>
    </w:lvl>
  </w:abstractNum>
  <w:abstractNum w:abstractNumId="11" w15:restartNumberingAfterBreak="0">
    <w:nsid w:val="CC7529E3"/>
    <w:multiLevelType w:val="singleLevel"/>
    <w:tmpl w:val="CC7529E3"/>
    <w:lvl w:ilvl="0">
      <w:start w:val="1"/>
      <w:numFmt w:val="decimal"/>
      <w:lvlText w:val="%1."/>
      <w:lvlJc w:val="left"/>
      <w:pPr>
        <w:ind w:left="425" w:hanging="425"/>
      </w:pPr>
      <w:rPr>
        <w:rFonts w:hint="default"/>
      </w:rPr>
    </w:lvl>
  </w:abstractNum>
  <w:abstractNum w:abstractNumId="12" w15:restartNumberingAfterBreak="0">
    <w:nsid w:val="CEDDE859"/>
    <w:multiLevelType w:val="singleLevel"/>
    <w:tmpl w:val="CEDDE859"/>
    <w:lvl w:ilvl="0">
      <w:start w:val="1"/>
      <w:numFmt w:val="decimal"/>
      <w:lvlText w:val="%1."/>
      <w:lvlJc w:val="left"/>
      <w:pPr>
        <w:ind w:left="425" w:hanging="425"/>
      </w:pPr>
      <w:rPr>
        <w:rFonts w:hint="default"/>
      </w:rPr>
    </w:lvl>
  </w:abstractNum>
  <w:abstractNum w:abstractNumId="13" w15:restartNumberingAfterBreak="0">
    <w:nsid w:val="DAFC3DB3"/>
    <w:multiLevelType w:val="singleLevel"/>
    <w:tmpl w:val="DAFC3DB3"/>
    <w:lvl w:ilvl="0">
      <w:start w:val="1"/>
      <w:numFmt w:val="decimal"/>
      <w:lvlText w:val="%1."/>
      <w:lvlJc w:val="left"/>
      <w:pPr>
        <w:ind w:left="425" w:hanging="425"/>
      </w:pPr>
      <w:rPr>
        <w:rFonts w:hint="default"/>
      </w:rPr>
    </w:lvl>
  </w:abstractNum>
  <w:abstractNum w:abstractNumId="14" w15:restartNumberingAfterBreak="0">
    <w:nsid w:val="E467C8A2"/>
    <w:multiLevelType w:val="multilevel"/>
    <w:tmpl w:val="E467C8A2"/>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E4741733"/>
    <w:multiLevelType w:val="multilevel"/>
    <w:tmpl w:val="E4741733"/>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F132215A"/>
    <w:multiLevelType w:val="multilevel"/>
    <w:tmpl w:val="F132215A"/>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F48F4B16"/>
    <w:multiLevelType w:val="multilevel"/>
    <w:tmpl w:val="F48F4B16"/>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F4B4678D"/>
    <w:multiLevelType w:val="singleLevel"/>
    <w:tmpl w:val="F4B4678D"/>
    <w:lvl w:ilvl="0">
      <w:start w:val="1"/>
      <w:numFmt w:val="decimal"/>
      <w:lvlText w:val="%1."/>
      <w:lvlJc w:val="left"/>
      <w:pPr>
        <w:ind w:left="425" w:hanging="425"/>
      </w:pPr>
      <w:rPr>
        <w:rFonts w:hint="default"/>
      </w:rPr>
    </w:lvl>
  </w:abstractNum>
  <w:abstractNum w:abstractNumId="19" w15:restartNumberingAfterBreak="0">
    <w:nsid w:val="F66FF710"/>
    <w:multiLevelType w:val="multilevel"/>
    <w:tmpl w:val="F66FF710"/>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FD0773DF"/>
    <w:multiLevelType w:val="singleLevel"/>
    <w:tmpl w:val="FD0773DF"/>
    <w:lvl w:ilvl="0">
      <w:start w:val="1"/>
      <w:numFmt w:val="decimal"/>
      <w:lvlText w:val="%1."/>
      <w:lvlJc w:val="left"/>
      <w:pPr>
        <w:ind w:left="425" w:hanging="425"/>
      </w:pPr>
      <w:rPr>
        <w:rFonts w:hint="default"/>
      </w:rPr>
    </w:lvl>
  </w:abstractNum>
  <w:abstractNum w:abstractNumId="21" w15:restartNumberingAfterBreak="0">
    <w:nsid w:val="0000000D"/>
    <w:multiLevelType w:val="multilevel"/>
    <w:tmpl w:val="578030A6"/>
    <w:lvl w:ilvl="0">
      <w:start w:val="1"/>
      <w:numFmt w:val="decimal"/>
      <w:pStyle w:val="SANGFOR11"/>
      <w:lvlText w:val="Chapter %1"/>
      <w:lvlJc w:val="left"/>
      <w:pPr>
        <w:tabs>
          <w:tab w:val="num" w:pos="1206"/>
        </w:tabs>
        <w:ind w:left="0" w:firstLine="0"/>
      </w:pPr>
      <w:rPr>
        <w:rFonts w:ascii="Times New Roman" w:eastAsia="Microsoft YaHei" w:hAnsi="Times New Roman" w:hint="default"/>
        <w:b/>
        <w:bCs/>
        <w:sz w:val="32"/>
        <w:szCs w:val="32"/>
      </w:rPr>
    </w:lvl>
    <w:lvl w:ilvl="1">
      <w:start w:val="1"/>
      <w:numFmt w:val="decimal"/>
      <w:pStyle w:val="SANGFOR22"/>
      <w:lvlText w:val="%1.%2"/>
      <w:lvlJc w:val="left"/>
      <w:pPr>
        <w:tabs>
          <w:tab w:val="num" w:pos="567"/>
        </w:tabs>
        <w:ind w:left="0" w:firstLine="284"/>
      </w:pPr>
      <w:rPr>
        <w:rFonts w:ascii="Microsoft YaHei" w:eastAsia="Microsoft YaHei" w:hAnsi="Microsoft YaHei" w:hint="default"/>
        <w:b/>
        <w:sz w:val="30"/>
      </w:rPr>
    </w:lvl>
    <w:lvl w:ilvl="2">
      <w:start w:val="1"/>
      <w:numFmt w:val="decimal"/>
      <w:pStyle w:val="SANGFOR33"/>
      <w:lvlText w:val="%1.%2.%3"/>
      <w:lvlJc w:val="left"/>
      <w:pPr>
        <w:tabs>
          <w:tab w:val="num" w:pos="0"/>
        </w:tabs>
        <w:ind w:left="-567" w:firstLine="567"/>
      </w:pPr>
      <w:rPr>
        <w:rFonts w:ascii="Microsoft YaHei" w:eastAsia="Microsoft YaHei" w:hAnsi="Microsoft YaHei" w:hint="default"/>
        <w:b/>
        <w:bCs/>
        <w:sz w:val="28"/>
        <w:szCs w:val="28"/>
      </w:rPr>
    </w:lvl>
    <w:lvl w:ilvl="3">
      <w:start w:val="1"/>
      <w:numFmt w:val="decimal"/>
      <w:pStyle w:val="SANGFOR44"/>
      <w:lvlText w:val="%1.%2.%3.%4"/>
      <w:lvlJc w:val="left"/>
      <w:pPr>
        <w:tabs>
          <w:tab w:val="num" w:pos="851"/>
        </w:tabs>
        <w:ind w:left="0" w:firstLine="851"/>
      </w:pPr>
      <w:rPr>
        <w:rFonts w:hint="eastAsia"/>
      </w:rPr>
    </w:lvl>
    <w:lvl w:ilvl="4">
      <w:start w:val="1"/>
      <w:numFmt w:val="decimal"/>
      <w:pStyle w:val="SANGFOR55"/>
      <w:lvlText w:val="%1.%2.%3.%4.%5"/>
      <w:lvlJc w:val="left"/>
      <w:pPr>
        <w:tabs>
          <w:tab w:val="num" w:pos="567"/>
        </w:tabs>
        <w:ind w:left="0" w:firstLine="0"/>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0000000F"/>
    <w:multiLevelType w:val="multilevel"/>
    <w:tmpl w:val="0000000F"/>
    <w:lvl w:ilvl="0">
      <w:start w:val="1"/>
      <w:numFmt w:val="lowerLetter"/>
      <w:pStyle w:val="SANGFOR83"/>
      <w:lvlText w:val="%1)"/>
      <w:lvlJc w:val="left"/>
      <w:pPr>
        <w:tabs>
          <w:tab w:val="left" w:pos="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15:restartNumberingAfterBreak="0">
    <w:nsid w:val="00000010"/>
    <w:multiLevelType w:val="multilevel"/>
    <w:tmpl w:val="00000010"/>
    <w:lvl w:ilvl="0">
      <w:start w:val="1"/>
      <w:numFmt w:val="decimal"/>
      <w:pStyle w:val="SANGFOR61"/>
      <w:lvlText w:val="%1."/>
      <w:lvlJc w:val="left"/>
      <w:pPr>
        <w:tabs>
          <w:tab w:val="left" w:pos="0"/>
        </w:tabs>
        <w:ind w:left="0" w:firstLine="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15:restartNumberingAfterBreak="0">
    <w:nsid w:val="00000011"/>
    <w:multiLevelType w:val="multilevel"/>
    <w:tmpl w:val="00000011"/>
    <w:lvl w:ilvl="0">
      <w:start w:val="1"/>
      <w:numFmt w:val="decimal"/>
      <w:pStyle w:val="SANGFOR72"/>
      <w:lvlText w:val="（%1）"/>
      <w:lvlJc w:val="left"/>
      <w:pPr>
        <w:tabs>
          <w:tab w:val="left" w:pos="0"/>
        </w:tabs>
        <w:ind w:left="0" w:firstLine="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15:restartNumberingAfterBreak="0">
    <w:nsid w:val="00000013"/>
    <w:multiLevelType w:val="multilevel"/>
    <w:tmpl w:val="00000013"/>
    <w:lvl w:ilvl="0">
      <w:start w:val="1"/>
      <w:numFmt w:val="decimal"/>
      <w:lvlText w:val="第%1章 "/>
      <w:lvlJc w:val="left"/>
      <w:pPr>
        <w:tabs>
          <w:tab w:val="left" w:pos="1206"/>
        </w:tabs>
        <w:ind w:left="0" w:firstLine="0"/>
      </w:pPr>
      <w:rPr>
        <w:rFonts w:hint="eastAsia"/>
      </w:rPr>
    </w:lvl>
    <w:lvl w:ilvl="1">
      <w:start w:val="1"/>
      <w:numFmt w:val="decimal"/>
      <w:pStyle w:val="SG22"/>
      <w:lvlText w:val="%1.%2"/>
      <w:lvlJc w:val="left"/>
      <w:pPr>
        <w:tabs>
          <w:tab w:val="left" w:pos="567"/>
        </w:tabs>
        <w:ind w:left="0" w:firstLine="284"/>
      </w:pPr>
      <w:rPr>
        <w:rFonts w:hint="eastAsia"/>
      </w:rPr>
    </w:lvl>
    <w:lvl w:ilvl="2">
      <w:start w:val="1"/>
      <w:numFmt w:val="decimal"/>
      <w:lvlText w:val="%1.%2.%3"/>
      <w:lvlJc w:val="left"/>
      <w:pPr>
        <w:tabs>
          <w:tab w:val="left" w:pos="567"/>
        </w:tabs>
        <w:ind w:left="0" w:firstLine="567"/>
      </w:pPr>
      <w:rPr>
        <w:rFonts w:hint="eastAsia"/>
      </w:rPr>
    </w:lvl>
    <w:lvl w:ilvl="3">
      <w:start w:val="1"/>
      <w:numFmt w:val="decimal"/>
      <w:lvlText w:val="%1.%2.%3.%4"/>
      <w:lvlJc w:val="left"/>
      <w:pPr>
        <w:tabs>
          <w:tab w:val="left" w:pos="851"/>
        </w:tabs>
        <w:ind w:left="0" w:firstLine="851"/>
      </w:pPr>
      <w:rPr>
        <w:rFonts w:hint="eastAsia"/>
      </w:rPr>
    </w:lvl>
    <w:lvl w:ilvl="4">
      <w:start w:val="1"/>
      <w:numFmt w:val="decimal"/>
      <w:lvlText w:val="%1.%2.%3.%4.%5"/>
      <w:lvlJc w:val="left"/>
      <w:pPr>
        <w:tabs>
          <w:tab w:val="left" w:pos="567"/>
        </w:tabs>
        <w:ind w:left="0" w:firstLine="0"/>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6" w15:restartNumberingAfterBreak="0">
    <w:nsid w:val="00000014"/>
    <w:multiLevelType w:val="singleLevel"/>
    <w:tmpl w:val="00000014"/>
    <w:lvl w:ilvl="0">
      <w:start w:val="1"/>
      <w:numFmt w:val="bullet"/>
      <w:pStyle w:val="3"/>
      <w:lvlText w:val=""/>
      <w:lvlJc w:val="left"/>
      <w:pPr>
        <w:tabs>
          <w:tab w:val="left" w:pos="420"/>
        </w:tabs>
        <w:ind w:left="420" w:hanging="420"/>
      </w:pPr>
      <w:rPr>
        <w:rFonts w:ascii="Wingdings" w:hAnsi="Wingdings" w:hint="default"/>
      </w:rPr>
    </w:lvl>
  </w:abstractNum>
  <w:abstractNum w:abstractNumId="27" w15:restartNumberingAfterBreak="0">
    <w:nsid w:val="006264B5"/>
    <w:multiLevelType w:val="multilevel"/>
    <w:tmpl w:val="006264B5"/>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0FCEE807"/>
    <w:multiLevelType w:val="multilevel"/>
    <w:tmpl w:val="0FCEE807"/>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1C85421D"/>
    <w:multiLevelType w:val="multilevel"/>
    <w:tmpl w:val="1C85421D"/>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1DE6679E"/>
    <w:multiLevelType w:val="multilevel"/>
    <w:tmpl w:val="1DE6679E"/>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1E4716A1"/>
    <w:multiLevelType w:val="singleLevel"/>
    <w:tmpl w:val="1E4716A1"/>
    <w:lvl w:ilvl="0">
      <w:start w:val="1"/>
      <w:numFmt w:val="decimal"/>
      <w:lvlText w:val="%1."/>
      <w:lvlJc w:val="left"/>
      <w:pPr>
        <w:ind w:left="425" w:hanging="425"/>
      </w:pPr>
      <w:rPr>
        <w:rFonts w:hint="default"/>
      </w:rPr>
    </w:lvl>
  </w:abstractNum>
  <w:abstractNum w:abstractNumId="32" w15:restartNumberingAfterBreak="0">
    <w:nsid w:val="23B06E28"/>
    <w:multiLevelType w:val="multilevel"/>
    <w:tmpl w:val="23B06E2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292BD7FE"/>
    <w:multiLevelType w:val="multilevel"/>
    <w:tmpl w:val="292BD7FE"/>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2B9FD5EE"/>
    <w:multiLevelType w:val="singleLevel"/>
    <w:tmpl w:val="2B9FD5EE"/>
    <w:lvl w:ilvl="0">
      <w:start w:val="1"/>
      <w:numFmt w:val="decimal"/>
      <w:lvlText w:val="%1."/>
      <w:lvlJc w:val="left"/>
      <w:pPr>
        <w:ind w:left="425" w:hanging="425"/>
      </w:pPr>
      <w:rPr>
        <w:rFonts w:hint="default"/>
      </w:rPr>
    </w:lvl>
  </w:abstractNum>
  <w:abstractNum w:abstractNumId="35" w15:restartNumberingAfterBreak="0">
    <w:nsid w:val="333C4F3B"/>
    <w:multiLevelType w:val="multilevel"/>
    <w:tmpl w:val="333C4F3B"/>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36EE3E8C"/>
    <w:multiLevelType w:val="singleLevel"/>
    <w:tmpl w:val="36EE3E8C"/>
    <w:lvl w:ilvl="0">
      <w:start w:val="1"/>
      <w:numFmt w:val="decimal"/>
      <w:lvlText w:val="(%1)"/>
      <w:lvlJc w:val="left"/>
      <w:pPr>
        <w:ind w:left="425" w:hanging="425"/>
      </w:pPr>
      <w:rPr>
        <w:rFonts w:hint="default"/>
      </w:rPr>
    </w:lvl>
  </w:abstractNum>
  <w:abstractNum w:abstractNumId="37" w15:restartNumberingAfterBreak="0">
    <w:nsid w:val="375C7C6B"/>
    <w:multiLevelType w:val="multilevel"/>
    <w:tmpl w:val="375C7C6B"/>
    <w:lvl w:ilvl="0">
      <w:start w:val="3"/>
      <w:numFmt w:val="decimal"/>
      <w:lvlText w:val="%1."/>
      <w:lvlJc w:val="left"/>
      <w:pPr>
        <w:ind w:left="480" w:hanging="48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8" w15:restartNumberingAfterBreak="0">
    <w:nsid w:val="37C41140"/>
    <w:multiLevelType w:val="multilevel"/>
    <w:tmpl w:val="37C41140"/>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388E9715"/>
    <w:multiLevelType w:val="multilevel"/>
    <w:tmpl w:val="388E9715"/>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3B3D491C"/>
    <w:multiLevelType w:val="multilevel"/>
    <w:tmpl w:val="3B3D491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3C6411F2"/>
    <w:multiLevelType w:val="multilevel"/>
    <w:tmpl w:val="3C6411F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3C6C3ED9"/>
    <w:multiLevelType w:val="multilevel"/>
    <w:tmpl w:val="3C6C3ED9"/>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43" w15:restartNumberingAfterBreak="0">
    <w:nsid w:val="3E341A90"/>
    <w:multiLevelType w:val="multilevel"/>
    <w:tmpl w:val="3E341A90"/>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448FFEF6"/>
    <w:multiLevelType w:val="singleLevel"/>
    <w:tmpl w:val="448FFEF6"/>
    <w:lvl w:ilvl="0">
      <w:start w:val="1"/>
      <w:numFmt w:val="decimal"/>
      <w:lvlText w:val="%1."/>
      <w:lvlJc w:val="left"/>
      <w:pPr>
        <w:ind w:left="425" w:hanging="425"/>
      </w:pPr>
      <w:rPr>
        <w:rFonts w:hint="default"/>
      </w:rPr>
    </w:lvl>
  </w:abstractNum>
  <w:abstractNum w:abstractNumId="45" w15:restartNumberingAfterBreak="0">
    <w:nsid w:val="4808F88A"/>
    <w:multiLevelType w:val="multilevel"/>
    <w:tmpl w:val="4808F88A"/>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4EC47C41"/>
    <w:multiLevelType w:val="singleLevel"/>
    <w:tmpl w:val="4EC47C41"/>
    <w:lvl w:ilvl="0">
      <w:start w:val="1"/>
      <w:numFmt w:val="decimal"/>
      <w:lvlText w:val="(%1)"/>
      <w:lvlJc w:val="left"/>
      <w:pPr>
        <w:ind w:left="425" w:hanging="425"/>
      </w:pPr>
      <w:rPr>
        <w:rFonts w:hint="default"/>
      </w:rPr>
    </w:lvl>
  </w:abstractNum>
  <w:abstractNum w:abstractNumId="47" w15:restartNumberingAfterBreak="0">
    <w:nsid w:val="5485490B"/>
    <w:multiLevelType w:val="multilevel"/>
    <w:tmpl w:val="5485490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15:restartNumberingAfterBreak="0">
    <w:nsid w:val="5EA572F9"/>
    <w:multiLevelType w:val="multilevel"/>
    <w:tmpl w:val="5EA572F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15:restartNumberingAfterBreak="0">
    <w:nsid w:val="60D69511"/>
    <w:multiLevelType w:val="singleLevel"/>
    <w:tmpl w:val="60D69511"/>
    <w:lvl w:ilvl="0">
      <w:start w:val="1"/>
      <w:numFmt w:val="decimal"/>
      <w:lvlText w:val="%1."/>
      <w:lvlJc w:val="left"/>
      <w:pPr>
        <w:ind w:left="425" w:hanging="425"/>
      </w:pPr>
      <w:rPr>
        <w:rFonts w:hint="default"/>
      </w:rPr>
    </w:lvl>
  </w:abstractNum>
  <w:abstractNum w:abstractNumId="50" w15:restartNumberingAfterBreak="0">
    <w:nsid w:val="62EFE916"/>
    <w:multiLevelType w:val="multilevel"/>
    <w:tmpl w:val="62EFE916"/>
    <w:lvl w:ilvl="0">
      <w:start w:val="1"/>
      <w:numFmt w:val="decimal"/>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15:restartNumberingAfterBreak="0">
    <w:nsid w:val="63E1868D"/>
    <w:multiLevelType w:val="singleLevel"/>
    <w:tmpl w:val="63E1868D"/>
    <w:lvl w:ilvl="0">
      <w:start w:val="1"/>
      <w:numFmt w:val="decimal"/>
      <w:lvlText w:val="%1."/>
      <w:lvlJc w:val="left"/>
      <w:pPr>
        <w:ind w:left="425" w:hanging="425"/>
      </w:pPr>
      <w:rPr>
        <w:rFonts w:hint="default"/>
      </w:rPr>
    </w:lvl>
  </w:abstractNum>
  <w:abstractNum w:abstractNumId="52" w15:restartNumberingAfterBreak="0">
    <w:nsid w:val="6DD604F1"/>
    <w:multiLevelType w:val="multilevel"/>
    <w:tmpl w:val="6DD604F1"/>
    <w:lvl w:ilvl="0">
      <w:start w:val="2"/>
      <w:numFmt w:val="decimal"/>
      <w:lvlText w:val="%1."/>
      <w:lvlJc w:val="left"/>
      <w:pPr>
        <w:ind w:left="425" w:hanging="42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6E9961E6"/>
    <w:multiLevelType w:val="singleLevel"/>
    <w:tmpl w:val="6E9961E6"/>
    <w:lvl w:ilvl="0">
      <w:start w:val="1"/>
      <w:numFmt w:val="decimal"/>
      <w:lvlText w:val="(%1)"/>
      <w:lvlJc w:val="left"/>
      <w:pPr>
        <w:ind w:left="425" w:hanging="425"/>
      </w:pPr>
      <w:rPr>
        <w:rFonts w:hint="default"/>
      </w:rPr>
    </w:lvl>
  </w:abstractNum>
  <w:abstractNum w:abstractNumId="54" w15:restartNumberingAfterBreak="0">
    <w:nsid w:val="71A35A3F"/>
    <w:multiLevelType w:val="singleLevel"/>
    <w:tmpl w:val="71A35A3F"/>
    <w:lvl w:ilvl="0">
      <w:start w:val="1"/>
      <w:numFmt w:val="decimal"/>
      <w:lvlText w:val="%1."/>
      <w:lvlJc w:val="left"/>
      <w:pPr>
        <w:ind w:left="425" w:hanging="425"/>
      </w:pPr>
      <w:rPr>
        <w:rFonts w:hint="default"/>
      </w:rPr>
    </w:lvl>
  </w:abstractNum>
  <w:abstractNum w:abstractNumId="55" w15:restartNumberingAfterBreak="0">
    <w:nsid w:val="742985C1"/>
    <w:multiLevelType w:val="singleLevel"/>
    <w:tmpl w:val="742985C1"/>
    <w:lvl w:ilvl="0">
      <w:start w:val="1"/>
      <w:numFmt w:val="decimal"/>
      <w:lvlText w:val="%1."/>
      <w:lvlJc w:val="left"/>
      <w:pPr>
        <w:ind w:left="425" w:hanging="425"/>
      </w:pPr>
      <w:rPr>
        <w:rFonts w:hint="default"/>
      </w:rPr>
    </w:lvl>
  </w:abstractNum>
  <w:abstractNum w:abstractNumId="56" w15:restartNumberingAfterBreak="0">
    <w:nsid w:val="751D9D1E"/>
    <w:multiLevelType w:val="singleLevel"/>
    <w:tmpl w:val="751D9D1E"/>
    <w:lvl w:ilvl="0">
      <w:start w:val="1"/>
      <w:numFmt w:val="decimal"/>
      <w:lvlText w:val="%1."/>
      <w:lvlJc w:val="left"/>
      <w:pPr>
        <w:ind w:left="425" w:hanging="425"/>
      </w:pPr>
      <w:rPr>
        <w:rFonts w:hint="default"/>
      </w:rPr>
    </w:lvl>
  </w:abstractNum>
  <w:abstractNum w:abstractNumId="57" w15:restartNumberingAfterBreak="0">
    <w:nsid w:val="76F43D67"/>
    <w:multiLevelType w:val="multilevel"/>
    <w:tmpl w:val="76F43D67"/>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8" w15:restartNumberingAfterBreak="0">
    <w:nsid w:val="7CE5FC7A"/>
    <w:multiLevelType w:val="singleLevel"/>
    <w:tmpl w:val="7CE5FC7A"/>
    <w:lvl w:ilvl="0">
      <w:start w:val="1"/>
      <w:numFmt w:val="decimal"/>
      <w:lvlText w:val="%1."/>
      <w:lvlJc w:val="left"/>
      <w:pPr>
        <w:ind w:left="425" w:hanging="425"/>
      </w:pPr>
      <w:rPr>
        <w:rFonts w:hint="default"/>
      </w:rPr>
    </w:lvl>
  </w:abstractNum>
  <w:num w:numId="1">
    <w:abstractNumId w:val="21"/>
  </w:num>
  <w:num w:numId="2">
    <w:abstractNumId w:val="25"/>
  </w:num>
  <w:num w:numId="3">
    <w:abstractNumId w:val="23"/>
  </w:num>
  <w:num w:numId="4">
    <w:abstractNumId w:val="24"/>
  </w:num>
  <w:num w:numId="5">
    <w:abstractNumId w:val="22"/>
  </w:num>
  <w:num w:numId="6">
    <w:abstractNumId w:val="26"/>
  </w:num>
  <w:num w:numId="7">
    <w:abstractNumId w:val="42"/>
  </w:num>
  <w:num w:numId="8">
    <w:abstractNumId w:val="47"/>
  </w:num>
  <w:num w:numId="9">
    <w:abstractNumId w:val="57"/>
  </w:num>
  <w:num w:numId="10">
    <w:abstractNumId w:val="53"/>
  </w:num>
  <w:num w:numId="11">
    <w:abstractNumId w:val="40"/>
  </w:num>
  <w:num w:numId="12">
    <w:abstractNumId w:val="43"/>
  </w:num>
  <w:num w:numId="13">
    <w:abstractNumId w:val="48"/>
  </w:num>
  <w:num w:numId="14">
    <w:abstractNumId w:val="1"/>
  </w:num>
  <w:num w:numId="15">
    <w:abstractNumId w:val="32"/>
  </w:num>
  <w:num w:numId="16">
    <w:abstractNumId w:val="41"/>
  </w:num>
  <w:num w:numId="17">
    <w:abstractNumId w:val="20"/>
  </w:num>
  <w:num w:numId="18">
    <w:abstractNumId w:val="36"/>
  </w:num>
  <w:num w:numId="19">
    <w:abstractNumId w:val="46"/>
  </w:num>
  <w:num w:numId="20">
    <w:abstractNumId w:val="0"/>
  </w:num>
  <w:num w:numId="21">
    <w:abstractNumId w:val="10"/>
  </w:num>
  <w:num w:numId="22">
    <w:abstractNumId w:val="38"/>
  </w:num>
  <w:num w:numId="23">
    <w:abstractNumId w:val="29"/>
  </w:num>
  <w:num w:numId="24">
    <w:abstractNumId w:val="35"/>
  </w:num>
  <w:num w:numId="25">
    <w:abstractNumId w:val="27"/>
  </w:num>
  <w:num w:numId="26">
    <w:abstractNumId w:val="5"/>
  </w:num>
  <w:num w:numId="27">
    <w:abstractNumId w:val="44"/>
  </w:num>
  <w:num w:numId="28">
    <w:abstractNumId w:val="7"/>
  </w:num>
  <w:num w:numId="29">
    <w:abstractNumId w:val="4"/>
  </w:num>
  <w:num w:numId="30">
    <w:abstractNumId w:val="28"/>
  </w:num>
  <w:num w:numId="31">
    <w:abstractNumId w:val="6"/>
  </w:num>
  <w:num w:numId="32">
    <w:abstractNumId w:val="17"/>
  </w:num>
  <w:num w:numId="33">
    <w:abstractNumId w:val="56"/>
  </w:num>
  <w:num w:numId="34">
    <w:abstractNumId w:val="33"/>
  </w:num>
  <w:num w:numId="35">
    <w:abstractNumId w:val="9"/>
  </w:num>
  <w:num w:numId="36">
    <w:abstractNumId w:val="30"/>
  </w:num>
  <w:num w:numId="37">
    <w:abstractNumId w:val="51"/>
  </w:num>
  <w:num w:numId="38">
    <w:abstractNumId w:val="3"/>
  </w:num>
  <w:num w:numId="39">
    <w:abstractNumId w:val="55"/>
  </w:num>
  <w:num w:numId="40">
    <w:abstractNumId w:val="15"/>
  </w:num>
  <w:num w:numId="41">
    <w:abstractNumId w:val="31"/>
  </w:num>
  <w:num w:numId="42">
    <w:abstractNumId w:val="39"/>
  </w:num>
  <w:num w:numId="43">
    <w:abstractNumId w:val="50"/>
  </w:num>
  <w:num w:numId="44">
    <w:abstractNumId w:val="11"/>
  </w:num>
  <w:num w:numId="45">
    <w:abstractNumId w:val="45"/>
  </w:num>
  <w:num w:numId="46">
    <w:abstractNumId w:val="58"/>
  </w:num>
  <w:num w:numId="47">
    <w:abstractNumId w:val="16"/>
  </w:num>
  <w:num w:numId="48">
    <w:abstractNumId w:val="14"/>
  </w:num>
  <w:num w:numId="49">
    <w:abstractNumId w:val="49"/>
  </w:num>
  <w:num w:numId="50">
    <w:abstractNumId w:val="2"/>
  </w:num>
  <w:num w:numId="51">
    <w:abstractNumId w:val="52"/>
  </w:num>
  <w:num w:numId="52">
    <w:abstractNumId w:val="37"/>
  </w:num>
  <w:num w:numId="53">
    <w:abstractNumId w:val="54"/>
  </w:num>
  <w:num w:numId="54">
    <w:abstractNumId w:val="18"/>
  </w:num>
  <w:num w:numId="55">
    <w:abstractNumId w:val="8"/>
  </w:num>
  <w:num w:numId="56">
    <w:abstractNumId w:val="34"/>
  </w:num>
  <w:num w:numId="57">
    <w:abstractNumId w:val="19"/>
  </w:num>
  <w:num w:numId="58">
    <w:abstractNumId w:val="13"/>
  </w:num>
  <w:num w:numId="59">
    <w:abstractNumId w:val="1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bordersDoNotSurroundHeader/>
  <w:bordersDoNotSurroundFooter/>
  <w:hideSpellingErrors/>
  <w:proofState w:spelling="clean"/>
  <w:linkStyles/>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17CB"/>
    <w:rsid w:val="0000402C"/>
    <w:rsid w:val="00006C1B"/>
    <w:rsid w:val="00020739"/>
    <w:rsid w:val="00026002"/>
    <w:rsid w:val="00033CE5"/>
    <w:rsid w:val="000427B9"/>
    <w:rsid w:val="00064B57"/>
    <w:rsid w:val="000729B5"/>
    <w:rsid w:val="00077DCA"/>
    <w:rsid w:val="00083AB5"/>
    <w:rsid w:val="000914EA"/>
    <w:rsid w:val="00096A86"/>
    <w:rsid w:val="000A3EFC"/>
    <w:rsid w:val="000B33B8"/>
    <w:rsid w:val="000B523E"/>
    <w:rsid w:val="000B68B6"/>
    <w:rsid w:val="000C1959"/>
    <w:rsid w:val="000C7E1A"/>
    <w:rsid w:val="000E42A5"/>
    <w:rsid w:val="000F1EB9"/>
    <w:rsid w:val="00100E40"/>
    <w:rsid w:val="00100EBF"/>
    <w:rsid w:val="00102ABA"/>
    <w:rsid w:val="001042F8"/>
    <w:rsid w:val="001107D1"/>
    <w:rsid w:val="00117D4E"/>
    <w:rsid w:val="00120989"/>
    <w:rsid w:val="00126084"/>
    <w:rsid w:val="00135663"/>
    <w:rsid w:val="0013570F"/>
    <w:rsid w:val="00137663"/>
    <w:rsid w:val="0014146C"/>
    <w:rsid w:val="00141950"/>
    <w:rsid w:val="001504CC"/>
    <w:rsid w:val="001516B9"/>
    <w:rsid w:val="00154236"/>
    <w:rsid w:val="0016596E"/>
    <w:rsid w:val="00166160"/>
    <w:rsid w:val="001662C6"/>
    <w:rsid w:val="00167CAC"/>
    <w:rsid w:val="00172A27"/>
    <w:rsid w:val="00175B75"/>
    <w:rsid w:val="00176821"/>
    <w:rsid w:val="00176F6E"/>
    <w:rsid w:val="00181BAF"/>
    <w:rsid w:val="00181F60"/>
    <w:rsid w:val="001A05C2"/>
    <w:rsid w:val="001A2FAD"/>
    <w:rsid w:val="001A38A7"/>
    <w:rsid w:val="001A3D9C"/>
    <w:rsid w:val="001B2C09"/>
    <w:rsid w:val="001B4FC9"/>
    <w:rsid w:val="001B6F00"/>
    <w:rsid w:val="001B741D"/>
    <w:rsid w:val="001C482F"/>
    <w:rsid w:val="001D45A4"/>
    <w:rsid w:val="001D532D"/>
    <w:rsid w:val="001D5CE1"/>
    <w:rsid w:val="001E29E7"/>
    <w:rsid w:val="001E3B62"/>
    <w:rsid w:val="001E656C"/>
    <w:rsid w:val="002022BA"/>
    <w:rsid w:val="00202AE1"/>
    <w:rsid w:val="002046D5"/>
    <w:rsid w:val="00207ECE"/>
    <w:rsid w:val="00210860"/>
    <w:rsid w:val="002110CB"/>
    <w:rsid w:val="00211869"/>
    <w:rsid w:val="0022278C"/>
    <w:rsid w:val="0024071B"/>
    <w:rsid w:val="00243260"/>
    <w:rsid w:val="0024526B"/>
    <w:rsid w:val="00254901"/>
    <w:rsid w:val="00257200"/>
    <w:rsid w:val="00257DF1"/>
    <w:rsid w:val="002615DE"/>
    <w:rsid w:val="002638FA"/>
    <w:rsid w:val="00264025"/>
    <w:rsid w:val="00275FFF"/>
    <w:rsid w:val="0027703E"/>
    <w:rsid w:val="00283633"/>
    <w:rsid w:val="002A189B"/>
    <w:rsid w:val="002A1D7D"/>
    <w:rsid w:val="002A5231"/>
    <w:rsid w:val="002B2E45"/>
    <w:rsid w:val="002C0315"/>
    <w:rsid w:val="002C4B54"/>
    <w:rsid w:val="002C621D"/>
    <w:rsid w:val="002D3696"/>
    <w:rsid w:val="002D4A26"/>
    <w:rsid w:val="002D7365"/>
    <w:rsid w:val="002E5101"/>
    <w:rsid w:val="002E676C"/>
    <w:rsid w:val="002E7E8C"/>
    <w:rsid w:val="002F3660"/>
    <w:rsid w:val="003041D6"/>
    <w:rsid w:val="00305911"/>
    <w:rsid w:val="00305C92"/>
    <w:rsid w:val="0030743B"/>
    <w:rsid w:val="003150BF"/>
    <w:rsid w:val="00315232"/>
    <w:rsid w:val="0031564C"/>
    <w:rsid w:val="003160CD"/>
    <w:rsid w:val="003164BC"/>
    <w:rsid w:val="00316958"/>
    <w:rsid w:val="0032059A"/>
    <w:rsid w:val="003218E9"/>
    <w:rsid w:val="00323047"/>
    <w:rsid w:val="003239BA"/>
    <w:rsid w:val="00337C69"/>
    <w:rsid w:val="0034157A"/>
    <w:rsid w:val="003465E9"/>
    <w:rsid w:val="00355446"/>
    <w:rsid w:val="00366FF6"/>
    <w:rsid w:val="003826EE"/>
    <w:rsid w:val="003833EE"/>
    <w:rsid w:val="003907B8"/>
    <w:rsid w:val="003A04DC"/>
    <w:rsid w:val="003A1AF6"/>
    <w:rsid w:val="003B1BFF"/>
    <w:rsid w:val="003B49DA"/>
    <w:rsid w:val="003B556B"/>
    <w:rsid w:val="003B7455"/>
    <w:rsid w:val="003B769C"/>
    <w:rsid w:val="003C0E95"/>
    <w:rsid w:val="003C78E0"/>
    <w:rsid w:val="003E0040"/>
    <w:rsid w:val="003E2E33"/>
    <w:rsid w:val="003E2ED3"/>
    <w:rsid w:val="003F5030"/>
    <w:rsid w:val="00400762"/>
    <w:rsid w:val="0040332C"/>
    <w:rsid w:val="00415B7A"/>
    <w:rsid w:val="00417048"/>
    <w:rsid w:val="0041731A"/>
    <w:rsid w:val="004208F6"/>
    <w:rsid w:val="004215F7"/>
    <w:rsid w:val="00423697"/>
    <w:rsid w:val="00424770"/>
    <w:rsid w:val="004275EC"/>
    <w:rsid w:val="004311FF"/>
    <w:rsid w:val="00433570"/>
    <w:rsid w:val="00437AF2"/>
    <w:rsid w:val="00442A93"/>
    <w:rsid w:val="00445171"/>
    <w:rsid w:val="0045115C"/>
    <w:rsid w:val="00454608"/>
    <w:rsid w:val="004621D6"/>
    <w:rsid w:val="00466A82"/>
    <w:rsid w:val="00466FDB"/>
    <w:rsid w:val="0046798F"/>
    <w:rsid w:val="00472BCD"/>
    <w:rsid w:val="00475BA8"/>
    <w:rsid w:val="00477100"/>
    <w:rsid w:val="004825D9"/>
    <w:rsid w:val="004939C6"/>
    <w:rsid w:val="004952E9"/>
    <w:rsid w:val="00497189"/>
    <w:rsid w:val="004A434D"/>
    <w:rsid w:val="004A47BB"/>
    <w:rsid w:val="004A6B87"/>
    <w:rsid w:val="004B3C50"/>
    <w:rsid w:val="004B7F55"/>
    <w:rsid w:val="004C3FA9"/>
    <w:rsid w:val="004C6935"/>
    <w:rsid w:val="004C7562"/>
    <w:rsid w:val="004D3C9C"/>
    <w:rsid w:val="004D7FDD"/>
    <w:rsid w:val="004E3E54"/>
    <w:rsid w:val="004F044E"/>
    <w:rsid w:val="004F0E90"/>
    <w:rsid w:val="004F5215"/>
    <w:rsid w:val="004F5DD6"/>
    <w:rsid w:val="0050050E"/>
    <w:rsid w:val="0050266A"/>
    <w:rsid w:val="0050477D"/>
    <w:rsid w:val="00506C63"/>
    <w:rsid w:val="00506CCE"/>
    <w:rsid w:val="005133E8"/>
    <w:rsid w:val="00521371"/>
    <w:rsid w:val="005260AC"/>
    <w:rsid w:val="005260D5"/>
    <w:rsid w:val="005277C2"/>
    <w:rsid w:val="00537FF4"/>
    <w:rsid w:val="00540328"/>
    <w:rsid w:val="00542191"/>
    <w:rsid w:val="005530CB"/>
    <w:rsid w:val="00557419"/>
    <w:rsid w:val="005674CD"/>
    <w:rsid w:val="00576819"/>
    <w:rsid w:val="005821C5"/>
    <w:rsid w:val="00594448"/>
    <w:rsid w:val="005A0D10"/>
    <w:rsid w:val="005A528B"/>
    <w:rsid w:val="005A5D2F"/>
    <w:rsid w:val="005B3171"/>
    <w:rsid w:val="005B31EE"/>
    <w:rsid w:val="005B32C2"/>
    <w:rsid w:val="005B5BE3"/>
    <w:rsid w:val="005C1159"/>
    <w:rsid w:val="005D0714"/>
    <w:rsid w:val="005D1F1F"/>
    <w:rsid w:val="005D324C"/>
    <w:rsid w:val="005D6315"/>
    <w:rsid w:val="005E5DA9"/>
    <w:rsid w:val="005F3C70"/>
    <w:rsid w:val="006033EA"/>
    <w:rsid w:val="0060458F"/>
    <w:rsid w:val="00607E15"/>
    <w:rsid w:val="00611669"/>
    <w:rsid w:val="006119B6"/>
    <w:rsid w:val="00611FC5"/>
    <w:rsid w:val="006149E3"/>
    <w:rsid w:val="006156A7"/>
    <w:rsid w:val="00617C26"/>
    <w:rsid w:val="006258F1"/>
    <w:rsid w:val="00625965"/>
    <w:rsid w:val="00627CE6"/>
    <w:rsid w:val="00634450"/>
    <w:rsid w:val="006403C6"/>
    <w:rsid w:val="00647A46"/>
    <w:rsid w:val="006546D7"/>
    <w:rsid w:val="00661EAE"/>
    <w:rsid w:val="00665EDE"/>
    <w:rsid w:val="00666EBB"/>
    <w:rsid w:val="00672E59"/>
    <w:rsid w:val="00676B0F"/>
    <w:rsid w:val="00676E77"/>
    <w:rsid w:val="0067748D"/>
    <w:rsid w:val="00690EBA"/>
    <w:rsid w:val="0069104C"/>
    <w:rsid w:val="00691225"/>
    <w:rsid w:val="006A1837"/>
    <w:rsid w:val="006B10C3"/>
    <w:rsid w:val="006B1CD2"/>
    <w:rsid w:val="006B308C"/>
    <w:rsid w:val="006C1197"/>
    <w:rsid w:val="006C3AEF"/>
    <w:rsid w:val="006C7ED9"/>
    <w:rsid w:val="006D4975"/>
    <w:rsid w:val="006E159D"/>
    <w:rsid w:val="006E7F9C"/>
    <w:rsid w:val="006F5D6B"/>
    <w:rsid w:val="007057A0"/>
    <w:rsid w:val="00710718"/>
    <w:rsid w:val="0071244F"/>
    <w:rsid w:val="007227CA"/>
    <w:rsid w:val="00724A5B"/>
    <w:rsid w:val="00724ABA"/>
    <w:rsid w:val="00724F95"/>
    <w:rsid w:val="0073137C"/>
    <w:rsid w:val="007454B5"/>
    <w:rsid w:val="00752B4A"/>
    <w:rsid w:val="00754939"/>
    <w:rsid w:val="0076529F"/>
    <w:rsid w:val="007658DC"/>
    <w:rsid w:val="00770057"/>
    <w:rsid w:val="00787AE5"/>
    <w:rsid w:val="007918A7"/>
    <w:rsid w:val="00793C2A"/>
    <w:rsid w:val="00794578"/>
    <w:rsid w:val="00796842"/>
    <w:rsid w:val="007A163F"/>
    <w:rsid w:val="007A6E35"/>
    <w:rsid w:val="007A6F7F"/>
    <w:rsid w:val="007B65FD"/>
    <w:rsid w:val="007B78F1"/>
    <w:rsid w:val="007C2727"/>
    <w:rsid w:val="007C32D5"/>
    <w:rsid w:val="007C7489"/>
    <w:rsid w:val="007D115B"/>
    <w:rsid w:val="007D1E70"/>
    <w:rsid w:val="007D43C7"/>
    <w:rsid w:val="007D6C3A"/>
    <w:rsid w:val="007E2F18"/>
    <w:rsid w:val="007E47EF"/>
    <w:rsid w:val="007E5575"/>
    <w:rsid w:val="00803878"/>
    <w:rsid w:val="00804176"/>
    <w:rsid w:val="00811E1E"/>
    <w:rsid w:val="00813329"/>
    <w:rsid w:val="00815294"/>
    <w:rsid w:val="008216B2"/>
    <w:rsid w:val="008326C1"/>
    <w:rsid w:val="00836325"/>
    <w:rsid w:val="0084105F"/>
    <w:rsid w:val="008439F0"/>
    <w:rsid w:val="008457BB"/>
    <w:rsid w:val="008548A5"/>
    <w:rsid w:val="00855B82"/>
    <w:rsid w:val="0085605A"/>
    <w:rsid w:val="00862DBD"/>
    <w:rsid w:val="0086484E"/>
    <w:rsid w:val="00865DC5"/>
    <w:rsid w:val="0087341D"/>
    <w:rsid w:val="0087555B"/>
    <w:rsid w:val="00875CAD"/>
    <w:rsid w:val="00876C86"/>
    <w:rsid w:val="008777F8"/>
    <w:rsid w:val="00880136"/>
    <w:rsid w:val="008817B3"/>
    <w:rsid w:val="00883809"/>
    <w:rsid w:val="00884980"/>
    <w:rsid w:val="00884CCB"/>
    <w:rsid w:val="0088532E"/>
    <w:rsid w:val="00886EF8"/>
    <w:rsid w:val="00887438"/>
    <w:rsid w:val="008911FE"/>
    <w:rsid w:val="00893833"/>
    <w:rsid w:val="00895CA1"/>
    <w:rsid w:val="00896ABA"/>
    <w:rsid w:val="008A5E54"/>
    <w:rsid w:val="008B3930"/>
    <w:rsid w:val="008B3FF8"/>
    <w:rsid w:val="008B69BA"/>
    <w:rsid w:val="008D0A83"/>
    <w:rsid w:val="008D1A57"/>
    <w:rsid w:val="008D4971"/>
    <w:rsid w:val="008E2C59"/>
    <w:rsid w:val="008F5E32"/>
    <w:rsid w:val="00903326"/>
    <w:rsid w:val="0090456C"/>
    <w:rsid w:val="00904D7B"/>
    <w:rsid w:val="00907453"/>
    <w:rsid w:val="009235B8"/>
    <w:rsid w:val="00927BA5"/>
    <w:rsid w:val="00936379"/>
    <w:rsid w:val="0094489C"/>
    <w:rsid w:val="00945A11"/>
    <w:rsid w:val="00945A1E"/>
    <w:rsid w:val="0094647A"/>
    <w:rsid w:val="0094776C"/>
    <w:rsid w:val="0095033A"/>
    <w:rsid w:val="00951E25"/>
    <w:rsid w:val="00954DF8"/>
    <w:rsid w:val="00955739"/>
    <w:rsid w:val="009558C5"/>
    <w:rsid w:val="009627FC"/>
    <w:rsid w:val="00967387"/>
    <w:rsid w:val="009704C3"/>
    <w:rsid w:val="00970DF7"/>
    <w:rsid w:val="00971F0A"/>
    <w:rsid w:val="00972C69"/>
    <w:rsid w:val="0097331C"/>
    <w:rsid w:val="009739AC"/>
    <w:rsid w:val="00977B6B"/>
    <w:rsid w:val="00982693"/>
    <w:rsid w:val="00982894"/>
    <w:rsid w:val="009828C2"/>
    <w:rsid w:val="009920BE"/>
    <w:rsid w:val="00995C3E"/>
    <w:rsid w:val="009963BD"/>
    <w:rsid w:val="009A07E9"/>
    <w:rsid w:val="009A28BA"/>
    <w:rsid w:val="009A7FEB"/>
    <w:rsid w:val="009B18E2"/>
    <w:rsid w:val="009B3C4C"/>
    <w:rsid w:val="009B40E1"/>
    <w:rsid w:val="009B69FD"/>
    <w:rsid w:val="009C0762"/>
    <w:rsid w:val="009C5B58"/>
    <w:rsid w:val="009C7AFC"/>
    <w:rsid w:val="009E4B56"/>
    <w:rsid w:val="009E592C"/>
    <w:rsid w:val="009F466C"/>
    <w:rsid w:val="009F4E36"/>
    <w:rsid w:val="009F52F0"/>
    <w:rsid w:val="009F7D66"/>
    <w:rsid w:val="009F7F80"/>
    <w:rsid w:val="00A048E2"/>
    <w:rsid w:val="00A1064B"/>
    <w:rsid w:val="00A147A6"/>
    <w:rsid w:val="00A14C03"/>
    <w:rsid w:val="00A21F96"/>
    <w:rsid w:val="00A27BFC"/>
    <w:rsid w:val="00A30F43"/>
    <w:rsid w:val="00A3628D"/>
    <w:rsid w:val="00A42E6B"/>
    <w:rsid w:val="00A506FE"/>
    <w:rsid w:val="00A56D84"/>
    <w:rsid w:val="00A56FD2"/>
    <w:rsid w:val="00A6492D"/>
    <w:rsid w:val="00A65B87"/>
    <w:rsid w:val="00A70915"/>
    <w:rsid w:val="00A71197"/>
    <w:rsid w:val="00A72E90"/>
    <w:rsid w:val="00A76B3E"/>
    <w:rsid w:val="00A77DCE"/>
    <w:rsid w:val="00A80137"/>
    <w:rsid w:val="00A82B0B"/>
    <w:rsid w:val="00A90203"/>
    <w:rsid w:val="00A9285A"/>
    <w:rsid w:val="00AB06EF"/>
    <w:rsid w:val="00AB177B"/>
    <w:rsid w:val="00AB5F4E"/>
    <w:rsid w:val="00AB731E"/>
    <w:rsid w:val="00AC4BB3"/>
    <w:rsid w:val="00AC6F43"/>
    <w:rsid w:val="00AD7DB9"/>
    <w:rsid w:val="00AF29ED"/>
    <w:rsid w:val="00AF460E"/>
    <w:rsid w:val="00AF5F79"/>
    <w:rsid w:val="00AF799C"/>
    <w:rsid w:val="00B0131B"/>
    <w:rsid w:val="00B02B26"/>
    <w:rsid w:val="00B15510"/>
    <w:rsid w:val="00B25FC7"/>
    <w:rsid w:val="00B30E62"/>
    <w:rsid w:val="00B32BA0"/>
    <w:rsid w:val="00B32C1B"/>
    <w:rsid w:val="00B3755D"/>
    <w:rsid w:val="00B40BAF"/>
    <w:rsid w:val="00B4178F"/>
    <w:rsid w:val="00B42E0F"/>
    <w:rsid w:val="00B4747B"/>
    <w:rsid w:val="00B50115"/>
    <w:rsid w:val="00B511F2"/>
    <w:rsid w:val="00B533C1"/>
    <w:rsid w:val="00B57889"/>
    <w:rsid w:val="00B627C9"/>
    <w:rsid w:val="00B63E63"/>
    <w:rsid w:val="00B652AC"/>
    <w:rsid w:val="00B80034"/>
    <w:rsid w:val="00B8331F"/>
    <w:rsid w:val="00B86A8A"/>
    <w:rsid w:val="00B87636"/>
    <w:rsid w:val="00B91099"/>
    <w:rsid w:val="00B9154D"/>
    <w:rsid w:val="00B92C57"/>
    <w:rsid w:val="00B93791"/>
    <w:rsid w:val="00B96FB9"/>
    <w:rsid w:val="00BA3115"/>
    <w:rsid w:val="00BA7E11"/>
    <w:rsid w:val="00BB200E"/>
    <w:rsid w:val="00BD4330"/>
    <w:rsid w:val="00BD6E54"/>
    <w:rsid w:val="00BF2E67"/>
    <w:rsid w:val="00BF432C"/>
    <w:rsid w:val="00C01188"/>
    <w:rsid w:val="00C014BC"/>
    <w:rsid w:val="00C04DA2"/>
    <w:rsid w:val="00C07D21"/>
    <w:rsid w:val="00C20A2E"/>
    <w:rsid w:val="00C21700"/>
    <w:rsid w:val="00C337B6"/>
    <w:rsid w:val="00C378FD"/>
    <w:rsid w:val="00C40532"/>
    <w:rsid w:val="00C56A29"/>
    <w:rsid w:val="00C64673"/>
    <w:rsid w:val="00C65EB9"/>
    <w:rsid w:val="00C75C02"/>
    <w:rsid w:val="00C83917"/>
    <w:rsid w:val="00C84636"/>
    <w:rsid w:val="00C87824"/>
    <w:rsid w:val="00C90538"/>
    <w:rsid w:val="00C93C4F"/>
    <w:rsid w:val="00CA1359"/>
    <w:rsid w:val="00CA3014"/>
    <w:rsid w:val="00CA7B2A"/>
    <w:rsid w:val="00CB07A9"/>
    <w:rsid w:val="00CB324F"/>
    <w:rsid w:val="00CB32F0"/>
    <w:rsid w:val="00CB56BE"/>
    <w:rsid w:val="00CC01B8"/>
    <w:rsid w:val="00CC2956"/>
    <w:rsid w:val="00CD23C3"/>
    <w:rsid w:val="00CD2E79"/>
    <w:rsid w:val="00CD4508"/>
    <w:rsid w:val="00CE35F6"/>
    <w:rsid w:val="00D0070D"/>
    <w:rsid w:val="00D00806"/>
    <w:rsid w:val="00D027FD"/>
    <w:rsid w:val="00D03CCA"/>
    <w:rsid w:val="00D03D02"/>
    <w:rsid w:val="00D06E1C"/>
    <w:rsid w:val="00D22226"/>
    <w:rsid w:val="00D261FD"/>
    <w:rsid w:val="00D27E8F"/>
    <w:rsid w:val="00D32133"/>
    <w:rsid w:val="00D32464"/>
    <w:rsid w:val="00D37512"/>
    <w:rsid w:val="00D404A9"/>
    <w:rsid w:val="00D45524"/>
    <w:rsid w:val="00D5358D"/>
    <w:rsid w:val="00D568DA"/>
    <w:rsid w:val="00D6583E"/>
    <w:rsid w:val="00D72E4C"/>
    <w:rsid w:val="00D73569"/>
    <w:rsid w:val="00D74481"/>
    <w:rsid w:val="00D80F53"/>
    <w:rsid w:val="00D829C6"/>
    <w:rsid w:val="00D83673"/>
    <w:rsid w:val="00D9379F"/>
    <w:rsid w:val="00D971BC"/>
    <w:rsid w:val="00DA0D0E"/>
    <w:rsid w:val="00DA750A"/>
    <w:rsid w:val="00DB10AA"/>
    <w:rsid w:val="00DB75A3"/>
    <w:rsid w:val="00DC05EA"/>
    <w:rsid w:val="00DD077F"/>
    <w:rsid w:val="00DD218E"/>
    <w:rsid w:val="00DE5C1D"/>
    <w:rsid w:val="00DF4160"/>
    <w:rsid w:val="00E10965"/>
    <w:rsid w:val="00E1124A"/>
    <w:rsid w:val="00E14F46"/>
    <w:rsid w:val="00E31592"/>
    <w:rsid w:val="00E41489"/>
    <w:rsid w:val="00E4264A"/>
    <w:rsid w:val="00E42964"/>
    <w:rsid w:val="00E476FB"/>
    <w:rsid w:val="00E63559"/>
    <w:rsid w:val="00E67FD4"/>
    <w:rsid w:val="00E73201"/>
    <w:rsid w:val="00E82FE6"/>
    <w:rsid w:val="00E83081"/>
    <w:rsid w:val="00E8308A"/>
    <w:rsid w:val="00E86124"/>
    <w:rsid w:val="00EA4B15"/>
    <w:rsid w:val="00EB4522"/>
    <w:rsid w:val="00EB7D60"/>
    <w:rsid w:val="00EC17FD"/>
    <w:rsid w:val="00ED287B"/>
    <w:rsid w:val="00ED288F"/>
    <w:rsid w:val="00EE287E"/>
    <w:rsid w:val="00EE5C55"/>
    <w:rsid w:val="00EF09E5"/>
    <w:rsid w:val="00EF44A7"/>
    <w:rsid w:val="00EF57B8"/>
    <w:rsid w:val="00EF64E6"/>
    <w:rsid w:val="00F01A2C"/>
    <w:rsid w:val="00F02CC8"/>
    <w:rsid w:val="00F11143"/>
    <w:rsid w:val="00F16232"/>
    <w:rsid w:val="00F20354"/>
    <w:rsid w:val="00F2703B"/>
    <w:rsid w:val="00F413AA"/>
    <w:rsid w:val="00F42E03"/>
    <w:rsid w:val="00F42F4B"/>
    <w:rsid w:val="00F46956"/>
    <w:rsid w:val="00F50C98"/>
    <w:rsid w:val="00F61B54"/>
    <w:rsid w:val="00F6326E"/>
    <w:rsid w:val="00F70EBE"/>
    <w:rsid w:val="00F75243"/>
    <w:rsid w:val="00F758E9"/>
    <w:rsid w:val="00F75FA9"/>
    <w:rsid w:val="00F765F8"/>
    <w:rsid w:val="00F85464"/>
    <w:rsid w:val="00FA0390"/>
    <w:rsid w:val="00FA3F50"/>
    <w:rsid w:val="00FB026B"/>
    <w:rsid w:val="00FB06BD"/>
    <w:rsid w:val="00FB348F"/>
    <w:rsid w:val="00FB602B"/>
    <w:rsid w:val="00FC5C62"/>
    <w:rsid w:val="00FD3BBA"/>
    <w:rsid w:val="00FD40C3"/>
    <w:rsid w:val="00FD4F28"/>
    <w:rsid w:val="00FD70F2"/>
    <w:rsid w:val="00FE36C0"/>
    <w:rsid w:val="00FE4CFA"/>
    <w:rsid w:val="00FF0638"/>
    <w:rsid w:val="00FF087C"/>
    <w:rsid w:val="00FF160B"/>
    <w:rsid w:val="00FF7A2F"/>
    <w:rsid w:val="01127BDA"/>
    <w:rsid w:val="017E2D81"/>
    <w:rsid w:val="021F1712"/>
    <w:rsid w:val="034B3367"/>
    <w:rsid w:val="037012D5"/>
    <w:rsid w:val="038336D5"/>
    <w:rsid w:val="038916D7"/>
    <w:rsid w:val="039439DC"/>
    <w:rsid w:val="03A7740C"/>
    <w:rsid w:val="044D079F"/>
    <w:rsid w:val="04AF489E"/>
    <w:rsid w:val="04CF36EC"/>
    <w:rsid w:val="04F14386"/>
    <w:rsid w:val="0511101C"/>
    <w:rsid w:val="051F73F6"/>
    <w:rsid w:val="052475EF"/>
    <w:rsid w:val="054766AF"/>
    <w:rsid w:val="05734EF2"/>
    <w:rsid w:val="05D72D68"/>
    <w:rsid w:val="062E55A7"/>
    <w:rsid w:val="0634239F"/>
    <w:rsid w:val="070848AB"/>
    <w:rsid w:val="0765643D"/>
    <w:rsid w:val="07685742"/>
    <w:rsid w:val="07854CF1"/>
    <w:rsid w:val="0838010B"/>
    <w:rsid w:val="083B09AF"/>
    <w:rsid w:val="08910032"/>
    <w:rsid w:val="08BA5C89"/>
    <w:rsid w:val="093837A0"/>
    <w:rsid w:val="09BA6643"/>
    <w:rsid w:val="0A4A74FB"/>
    <w:rsid w:val="0B3E4F4B"/>
    <w:rsid w:val="0C301F81"/>
    <w:rsid w:val="0C3A5C0D"/>
    <w:rsid w:val="0C6F4C90"/>
    <w:rsid w:val="0CE944D2"/>
    <w:rsid w:val="0D292550"/>
    <w:rsid w:val="0D4161DA"/>
    <w:rsid w:val="0E1903F7"/>
    <w:rsid w:val="0E8524DA"/>
    <w:rsid w:val="0EA10675"/>
    <w:rsid w:val="0EE650C4"/>
    <w:rsid w:val="0F22595A"/>
    <w:rsid w:val="0F247130"/>
    <w:rsid w:val="0F5B40DF"/>
    <w:rsid w:val="0FDF06A5"/>
    <w:rsid w:val="0FF40594"/>
    <w:rsid w:val="102B32AC"/>
    <w:rsid w:val="124B22FC"/>
    <w:rsid w:val="12CA5352"/>
    <w:rsid w:val="12D2174F"/>
    <w:rsid w:val="134F2552"/>
    <w:rsid w:val="13BC1637"/>
    <w:rsid w:val="13E60311"/>
    <w:rsid w:val="141312A3"/>
    <w:rsid w:val="143178D9"/>
    <w:rsid w:val="15115BCB"/>
    <w:rsid w:val="151A7B60"/>
    <w:rsid w:val="15977081"/>
    <w:rsid w:val="15D40077"/>
    <w:rsid w:val="168271E4"/>
    <w:rsid w:val="16AA74BC"/>
    <w:rsid w:val="16C01F0B"/>
    <w:rsid w:val="17CE40E1"/>
    <w:rsid w:val="186A3A9F"/>
    <w:rsid w:val="18E267A8"/>
    <w:rsid w:val="195E525B"/>
    <w:rsid w:val="1A67755C"/>
    <w:rsid w:val="1B675221"/>
    <w:rsid w:val="1CA01535"/>
    <w:rsid w:val="1D2C5B22"/>
    <w:rsid w:val="1E9B299E"/>
    <w:rsid w:val="1F3C5B24"/>
    <w:rsid w:val="1F476D58"/>
    <w:rsid w:val="20FD44B3"/>
    <w:rsid w:val="21D90CB9"/>
    <w:rsid w:val="225D530E"/>
    <w:rsid w:val="22DD0A4A"/>
    <w:rsid w:val="22FD333F"/>
    <w:rsid w:val="230F6E7C"/>
    <w:rsid w:val="239565C7"/>
    <w:rsid w:val="23D54F52"/>
    <w:rsid w:val="24051D40"/>
    <w:rsid w:val="256D2142"/>
    <w:rsid w:val="266B612F"/>
    <w:rsid w:val="26940AC0"/>
    <w:rsid w:val="26F336CB"/>
    <w:rsid w:val="287262F6"/>
    <w:rsid w:val="28BA5540"/>
    <w:rsid w:val="28C44086"/>
    <w:rsid w:val="2963050E"/>
    <w:rsid w:val="29BB6FB0"/>
    <w:rsid w:val="29EB7008"/>
    <w:rsid w:val="2AF95291"/>
    <w:rsid w:val="2B360FDD"/>
    <w:rsid w:val="2B747750"/>
    <w:rsid w:val="2D6F3811"/>
    <w:rsid w:val="2F024B60"/>
    <w:rsid w:val="2FC30497"/>
    <w:rsid w:val="2FDF7627"/>
    <w:rsid w:val="301C1F40"/>
    <w:rsid w:val="30797CC0"/>
    <w:rsid w:val="3161746C"/>
    <w:rsid w:val="32A1795C"/>
    <w:rsid w:val="32E617B6"/>
    <w:rsid w:val="33460C6C"/>
    <w:rsid w:val="33477545"/>
    <w:rsid w:val="33DA75A7"/>
    <w:rsid w:val="35153614"/>
    <w:rsid w:val="35D8166E"/>
    <w:rsid w:val="362A3BDC"/>
    <w:rsid w:val="3636399A"/>
    <w:rsid w:val="37060D89"/>
    <w:rsid w:val="372B653D"/>
    <w:rsid w:val="376E13F7"/>
    <w:rsid w:val="377E4291"/>
    <w:rsid w:val="39DC4C81"/>
    <w:rsid w:val="3ACE76F0"/>
    <w:rsid w:val="3B7A2E44"/>
    <w:rsid w:val="3C88602C"/>
    <w:rsid w:val="3CD4039E"/>
    <w:rsid w:val="3D7E12BD"/>
    <w:rsid w:val="3DEA5778"/>
    <w:rsid w:val="3E6F6D32"/>
    <w:rsid w:val="3EAB5A58"/>
    <w:rsid w:val="3EBF2B14"/>
    <w:rsid w:val="3F435D8A"/>
    <w:rsid w:val="3F4C46D5"/>
    <w:rsid w:val="3F900436"/>
    <w:rsid w:val="412121C9"/>
    <w:rsid w:val="41AC772A"/>
    <w:rsid w:val="42445174"/>
    <w:rsid w:val="43582779"/>
    <w:rsid w:val="43C725A9"/>
    <w:rsid w:val="446A691C"/>
    <w:rsid w:val="453E5C5A"/>
    <w:rsid w:val="45464E26"/>
    <w:rsid w:val="45CA0A72"/>
    <w:rsid w:val="46487255"/>
    <w:rsid w:val="46B84FF5"/>
    <w:rsid w:val="470B3CA7"/>
    <w:rsid w:val="47915049"/>
    <w:rsid w:val="48057E16"/>
    <w:rsid w:val="481E67D0"/>
    <w:rsid w:val="48245965"/>
    <w:rsid w:val="48FB7F48"/>
    <w:rsid w:val="49081A0A"/>
    <w:rsid w:val="49266A7F"/>
    <w:rsid w:val="49911DD4"/>
    <w:rsid w:val="499A0C19"/>
    <w:rsid w:val="4A442D10"/>
    <w:rsid w:val="4A6659ED"/>
    <w:rsid w:val="4A8D2B9A"/>
    <w:rsid w:val="4C0A64E9"/>
    <w:rsid w:val="4C1E3E89"/>
    <w:rsid w:val="4D5F54BB"/>
    <w:rsid w:val="4D682F2E"/>
    <w:rsid w:val="4E403E9B"/>
    <w:rsid w:val="4EA556A1"/>
    <w:rsid w:val="4FB93EFC"/>
    <w:rsid w:val="4FCA6696"/>
    <w:rsid w:val="51E151A1"/>
    <w:rsid w:val="52670EAA"/>
    <w:rsid w:val="52B10465"/>
    <w:rsid w:val="530C6FC4"/>
    <w:rsid w:val="5330604C"/>
    <w:rsid w:val="539405DD"/>
    <w:rsid w:val="53D55F2C"/>
    <w:rsid w:val="5870505A"/>
    <w:rsid w:val="58EB5CFB"/>
    <w:rsid w:val="597F4079"/>
    <w:rsid w:val="59DE167B"/>
    <w:rsid w:val="5A0D476C"/>
    <w:rsid w:val="5AAE3F34"/>
    <w:rsid w:val="5B4612E7"/>
    <w:rsid w:val="5BC745E1"/>
    <w:rsid w:val="5CB52D9D"/>
    <w:rsid w:val="5CBF600A"/>
    <w:rsid w:val="5D46380A"/>
    <w:rsid w:val="5DB35DB2"/>
    <w:rsid w:val="5DD60C6D"/>
    <w:rsid w:val="5E026036"/>
    <w:rsid w:val="5E0A3A94"/>
    <w:rsid w:val="5E31291D"/>
    <w:rsid w:val="5E403EF4"/>
    <w:rsid w:val="5EA606E7"/>
    <w:rsid w:val="5F4517F8"/>
    <w:rsid w:val="5F49178A"/>
    <w:rsid w:val="6009566B"/>
    <w:rsid w:val="60D87FEC"/>
    <w:rsid w:val="613004C1"/>
    <w:rsid w:val="622E2EFA"/>
    <w:rsid w:val="649F39B1"/>
    <w:rsid w:val="64A66131"/>
    <w:rsid w:val="64B146CF"/>
    <w:rsid w:val="653057C0"/>
    <w:rsid w:val="653A7600"/>
    <w:rsid w:val="654C7706"/>
    <w:rsid w:val="65B9220C"/>
    <w:rsid w:val="66F51154"/>
    <w:rsid w:val="672159B1"/>
    <w:rsid w:val="674554B9"/>
    <w:rsid w:val="67814E77"/>
    <w:rsid w:val="6887570E"/>
    <w:rsid w:val="68EF3966"/>
    <w:rsid w:val="69073E09"/>
    <w:rsid w:val="6939648F"/>
    <w:rsid w:val="698E4614"/>
    <w:rsid w:val="6A5E6BF7"/>
    <w:rsid w:val="6A8054F0"/>
    <w:rsid w:val="6B1452FE"/>
    <w:rsid w:val="6B665E5D"/>
    <w:rsid w:val="6B904366"/>
    <w:rsid w:val="6BC8461A"/>
    <w:rsid w:val="6D4D7806"/>
    <w:rsid w:val="6D744CC4"/>
    <w:rsid w:val="6DEB40C6"/>
    <w:rsid w:val="6ED467B6"/>
    <w:rsid w:val="6FA81C4B"/>
    <w:rsid w:val="6FA8630A"/>
    <w:rsid w:val="6FBB0C90"/>
    <w:rsid w:val="6FC97F5D"/>
    <w:rsid w:val="6FF116F0"/>
    <w:rsid w:val="701A3F15"/>
    <w:rsid w:val="70340194"/>
    <w:rsid w:val="708D57B0"/>
    <w:rsid w:val="712632F1"/>
    <w:rsid w:val="713C5BA3"/>
    <w:rsid w:val="71417C57"/>
    <w:rsid w:val="71626B05"/>
    <w:rsid w:val="717632A5"/>
    <w:rsid w:val="71856568"/>
    <w:rsid w:val="71B8171F"/>
    <w:rsid w:val="71C77C2A"/>
    <w:rsid w:val="71F8500F"/>
    <w:rsid w:val="72250C39"/>
    <w:rsid w:val="7287270C"/>
    <w:rsid w:val="73287848"/>
    <w:rsid w:val="741C1ED3"/>
    <w:rsid w:val="741C68B2"/>
    <w:rsid w:val="74416F29"/>
    <w:rsid w:val="74A1727A"/>
    <w:rsid w:val="74BB3E74"/>
    <w:rsid w:val="74D26511"/>
    <w:rsid w:val="74E16A4F"/>
    <w:rsid w:val="74EC0F6C"/>
    <w:rsid w:val="77094179"/>
    <w:rsid w:val="770D4C32"/>
    <w:rsid w:val="77F906A1"/>
    <w:rsid w:val="77FD42B8"/>
    <w:rsid w:val="78662B7F"/>
    <w:rsid w:val="78BD1A6E"/>
    <w:rsid w:val="7ADC2486"/>
    <w:rsid w:val="7AFE6DCF"/>
    <w:rsid w:val="7B6A1979"/>
    <w:rsid w:val="7B7F085C"/>
    <w:rsid w:val="7BA14954"/>
    <w:rsid w:val="7BFF60DF"/>
    <w:rsid w:val="7C1630C8"/>
    <w:rsid w:val="7C5902B7"/>
    <w:rsid w:val="7C754AFD"/>
    <w:rsid w:val="7C8F204B"/>
    <w:rsid w:val="7CDC4885"/>
    <w:rsid w:val="7CE86352"/>
    <w:rsid w:val="7DD93ECB"/>
    <w:rsid w:val="7E590D31"/>
    <w:rsid w:val="7EF27D58"/>
    <w:rsid w:val="7F194506"/>
    <w:rsid w:val="7F371C4D"/>
    <w:rsid w:val="7F696895"/>
    <w:rsid w:val="7F6B6408"/>
    <w:rsid w:val="7F7862BB"/>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strokecolor="#739cc3">
      <v:fill angle="90" type="gradient">
        <o:fill v:ext="view" type="gradientUnscaled"/>
      </v:fill>
      <v:stroke color="#739cc3" weight="1.25pt"/>
    </o:shapedefaults>
    <o:shapelayout v:ext="edit">
      <o:idmap v:ext="edit" data="1"/>
    </o:shapelayout>
  </w:shapeDefaults>
  <w:decimalSymbol w:val="."/>
  <w:listSeparator w:val=","/>
  <w14:docId w14:val="00F9AE49"/>
  <w15:docId w15:val="{642D7922-1550-4A5F-A6AF-77013E659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semiHidden="1" w:unhideWhenUsed="1"/>
    <w:lsdException w:name="annotation text"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081"/>
    <w:rPr>
      <w:rFonts w:asciiTheme="minorHAnsi" w:eastAsiaTheme="minorEastAsia" w:hAnsiTheme="minorHAnsi" w:cstheme="minorBidi"/>
      <w:sz w:val="24"/>
      <w:szCs w:val="24"/>
      <w:lang w:val="en-HK"/>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SimHei" w:hAnsi="Arial"/>
      <w:b/>
      <w:bCs/>
      <w:sz w:val="32"/>
      <w:szCs w:val="32"/>
    </w:rPr>
  </w:style>
  <w:style w:type="paragraph" w:styleId="Heading3">
    <w:name w:val="heading 3"/>
    <w:basedOn w:val="Normal"/>
    <w:next w:val="Normal"/>
    <w:link w:val="Heading3Char"/>
    <w:qFormat/>
    <w:pPr>
      <w:keepNext/>
      <w:keepLines/>
      <w:spacing w:before="260" w:after="260" w:line="416" w:lineRule="auto"/>
      <w:outlineLvl w:val="2"/>
    </w:pPr>
    <w:rPr>
      <w:b/>
      <w:bCs/>
      <w:sz w:val="32"/>
      <w:szCs w:val="32"/>
    </w:rPr>
  </w:style>
  <w:style w:type="paragraph" w:styleId="Heading4">
    <w:name w:val="heading 4"/>
    <w:basedOn w:val="Normal"/>
    <w:next w:val="Normal"/>
    <w:qFormat/>
    <w:pPr>
      <w:keepNext/>
      <w:keepLines/>
      <w:spacing w:before="280" w:after="290" w:line="376" w:lineRule="auto"/>
      <w:outlineLvl w:val="3"/>
    </w:pPr>
    <w:rPr>
      <w:rFonts w:ascii="Arial" w:eastAsia="SimHei" w:hAnsi="Arial"/>
      <w:b/>
      <w:bCs/>
      <w:sz w:val="28"/>
      <w:szCs w:val="28"/>
    </w:rPr>
  </w:style>
  <w:style w:type="paragraph" w:styleId="Heading5">
    <w:name w:val="heading 5"/>
    <w:basedOn w:val="Normal"/>
    <w:next w:val="Normal"/>
    <w:qFormat/>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rsid w:val="00E8308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83081"/>
  </w:style>
  <w:style w:type="paragraph" w:styleId="CommentSubject">
    <w:name w:val="annotation subject"/>
    <w:basedOn w:val="CommentText"/>
    <w:next w:val="CommentText"/>
    <w:link w:val="CommentSubjectChar"/>
    <w:uiPriority w:val="99"/>
    <w:semiHidden/>
    <w:unhideWhenUsed/>
    <w:qFormat/>
    <w:rPr>
      <w:b/>
      <w:bCs/>
    </w:rPr>
  </w:style>
  <w:style w:type="paragraph" w:styleId="CommentText">
    <w:name w:val="annotation text"/>
    <w:basedOn w:val="Normal"/>
    <w:link w:val="CommentTextChar"/>
    <w:uiPriority w:val="99"/>
    <w:qFormat/>
  </w:style>
  <w:style w:type="paragraph" w:styleId="TOC7">
    <w:name w:val="toc 7"/>
    <w:basedOn w:val="Normal"/>
    <w:next w:val="Normal"/>
    <w:uiPriority w:val="39"/>
    <w:qFormat/>
    <w:pPr>
      <w:ind w:leftChars="1200" w:left="2520"/>
    </w:pPr>
  </w:style>
  <w:style w:type="paragraph" w:styleId="DocumentMap">
    <w:name w:val="Document Map"/>
    <w:basedOn w:val="Normal"/>
    <w:link w:val="DocumentMapChar"/>
    <w:uiPriority w:val="99"/>
    <w:semiHidden/>
    <w:unhideWhenUsed/>
    <w:qFormat/>
    <w:rPr>
      <w:rFonts w:ascii="SimSun" w:eastAsia="SimSun"/>
    </w:rPr>
  </w:style>
  <w:style w:type="paragraph" w:styleId="TOC5">
    <w:name w:val="toc 5"/>
    <w:basedOn w:val="Normal"/>
    <w:next w:val="Normal"/>
    <w:uiPriority w:val="39"/>
    <w:qFormat/>
    <w:pPr>
      <w:ind w:leftChars="800" w:left="1680"/>
    </w:pPr>
  </w:style>
  <w:style w:type="paragraph" w:styleId="TOC3">
    <w:name w:val="toc 3"/>
    <w:basedOn w:val="Normal"/>
    <w:next w:val="Normal"/>
    <w:uiPriority w:val="39"/>
    <w:qFormat/>
    <w:pPr>
      <w:spacing w:line="360" w:lineRule="auto"/>
      <w:ind w:leftChars="400" w:left="840"/>
    </w:pPr>
    <w:rPr>
      <w:rFonts w:eastAsia="Microsoft YaHei"/>
    </w:rPr>
  </w:style>
  <w:style w:type="paragraph" w:styleId="TOC8">
    <w:name w:val="toc 8"/>
    <w:basedOn w:val="Normal"/>
    <w:next w:val="Normal"/>
    <w:uiPriority w:val="39"/>
    <w:qFormat/>
    <w:pPr>
      <w:ind w:leftChars="1400" w:left="2940"/>
    </w:pPr>
  </w:style>
  <w:style w:type="paragraph" w:styleId="BalloonText">
    <w:name w:val="Balloon Text"/>
    <w:basedOn w:val="Normal"/>
    <w:link w:val="BalloonTextChar"/>
    <w:qFormat/>
    <w:rPr>
      <w:sz w:val="18"/>
      <w:szCs w:val="18"/>
    </w:rPr>
  </w:style>
  <w:style w:type="paragraph" w:styleId="Footer">
    <w:name w:val="footer"/>
    <w:basedOn w:val="Normal"/>
    <w:link w:val="FooterChar"/>
    <w:uiPriority w:val="99"/>
    <w:qFormat/>
    <w:pPr>
      <w:tabs>
        <w:tab w:val="center" w:pos="4153"/>
        <w:tab w:val="right" w:pos="8306"/>
      </w:tabs>
      <w:snapToGrid w:val="0"/>
    </w:pPr>
    <w:rPr>
      <w:rFonts w:eastAsia="Microsoft YaHei"/>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rFonts w:eastAsia="Microsoft YaHei"/>
      <w:sz w:val="18"/>
      <w:szCs w:val="18"/>
    </w:rPr>
  </w:style>
  <w:style w:type="paragraph" w:styleId="TOC1">
    <w:name w:val="toc 1"/>
    <w:basedOn w:val="Normal"/>
    <w:next w:val="Normal"/>
    <w:uiPriority w:val="39"/>
    <w:qFormat/>
    <w:pPr>
      <w:spacing w:line="360" w:lineRule="auto"/>
    </w:pPr>
    <w:rPr>
      <w:rFonts w:eastAsia="Microsoft YaHei"/>
    </w:rPr>
  </w:style>
  <w:style w:type="paragraph" w:styleId="TOC4">
    <w:name w:val="toc 4"/>
    <w:basedOn w:val="Normal"/>
    <w:next w:val="Normal"/>
    <w:uiPriority w:val="39"/>
    <w:qFormat/>
    <w:pPr>
      <w:ind w:leftChars="600" w:left="1260"/>
    </w:pPr>
  </w:style>
  <w:style w:type="paragraph" w:styleId="TOC6">
    <w:name w:val="toc 6"/>
    <w:basedOn w:val="Normal"/>
    <w:next w:val="Normal"/>
    <w:uiPriority w:val="39"/>
    <w:qFormat/>
    <w:pPr>
      <w:ind w:leftChars="1000" w:left="2100"/>
    </w:pPr>
  </w:style>
  <w:style w:type="paragraph" w:styleId="TOC2">
    <w:name w:val="toc 2"/>
    <w:basedOn w:val="Normal"/>
    <w:next w:val="Normal"/>
    <w:uiPriority w:val="39"/>
    <w:qFormat/>
    <w:pPr>
      <w:spacing w:line="360" w:lineRule="auto"/>
      <w:ind w:leftChars="200" w:left="420"/>
    </w:pPr>
    <w:rPr>
      <w:rFonts w:eastAsia="Microsoft YaHei"/>
    </w:rPr>
  </w:style>
  <w:style w:type="paragraph" w:styleId="TOC9">
    <w:name w:val="toc 9"/>
    <w:basedOn w:val="Normal"/>
    <w:next w:val="Normal"/>
    <w:uiPriority w:val="39"/>
    <w:qFormat/>
    <w:pPr>
      <w:ind w:leftChars="1600" w:left="3360"/>
    </w:pPr>
  </w:style>
  <w:style w:type="paragraph" w:styleId="NormalWeb">
    <w:name w:val="Normal (Web)"/>
    <w:basedOn w:val="Normal"/>
    <w:uiPriority w:val="99"/>
    <w:unhideWhenUsed/>
    <w:qFormat/>
  </w:style>
  <w:style w:type="character" w:styleId="FollowedHyperlink">
    <w:name w:val="FollowedHyperlink"/>
    <w:basedOn w:val="DefaultParagraphFont"/>
    <w:qFormat/>
    <w:rPr>
      <w:color w:val="800080"/>
      <w:u w:val="single"/>
    </w:rPr>
  </w:style>
  <w:style w:type="character" w:styleId="Hyperlink">
    <w:name w:val="Hyperlink"/>
    <w:uiPriority w:val="99"/>
    <w:qFormat/>
    <w:rPr>
      <w:rFonts w:ascii="Times New Roman" w:eastAsia="Microsoft YaHei" w:hAnsi="Times New Roman"/>
      <w:color w:val="0000FF"/>
      <w:sz w:val="24"/>
      <w:u w:val="single"/>
    </w:rPr>
  </w:style>
  <w:style w:type="character" w:styleId="CommentReference">
    <w:name w:val="annotation reference"/>
    <w:basedOn w:val="DefaultParagraphFont"/>
    <w:uiPriority w:val="99"/>
    <w:semiHidden/>
    <w:unhideWhenUsed/>
    <w:qFormat/>
    <w:rPr>
      <w:sz w:val="21"/>
      <w:szCs w:val="21"/>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qFormat/>
    <w:rPr>
      <w:b/>
      <w:bCs/>
      <w:kern w:val="2"/>
      <w:sz w:val="32"/>
      <w:szCs w:val="32"/>
    </w:rPr>
  </w:style>
  <w:style w:type="character" w:customStyle="1" w:styleId="Char">
    <w:name w:val="批注主题 Char"/>
    <w:link w:val="1"/>
    <w:qFormat/>
    <w:rPr>
      <w:b/>
      <w:bCs/>
      <w:kern w:val="2"/>
      <w:sz w:val="21"/>
      <w:szCs w:val="24"/>
    </w:rPr>
  </w:style>
  <w:style w:type="paragraph" w:customStyle="1" w:styleId="1">
    <w:name w:val="批注主题1"/>
    <w:basedOn w:val="CommentText"/>
    <w:next w:val="CommentText"/>
    <w:link w:val="Char"/>
    <w:qFormat/>
    <w:rPr>
      <w:b/>
      <w:bCs/>
    </w:rPr>
  </w:style>
  <w:style w:type="character" w:customStyle="1" w:styleId="CommentTextChar">
    <w:name w:val="Comment Text Char"/>
    <w:link w:val="CommentText"/>
    <w:uiPriority w:val="99"/>
    <w:qFormat/>
    <w:rPr>
      <w:kern w:val="2"/>
      <w:sz w:val="21"/>
      <w:szCs w:val="24"/>
    </w:rPr>
  </w:style>
  <w:style w:type="character" w:customStyle="1" w:styleId="Char0">
    <w:name w:val="文档结构图 Char"/>
    <w:semiHidden/>
    <w:qFormat/>
    <w:rPr>
      <w:rFonts w:ascii="SimSun"/>
      <w:kern w:val="2"/>
      <w:sz w:val="24"/>
      <w:szCs w:val="24"/>
    </w:rPr>
  </w:style>
  <w:style w:type="paragraph" w:customStyle="1" w:styleId="10">
    <w:name w:val="文档结构图1"/>
    <w:basedOn w:val="Normal"/>
    <w:link w:val="11"/>
    <w:qFormat/>
    <w:pPr>
      <w:spacing w:line="400" w:lineRule="exact"/>
    </w:pPr>
    <w:rPr>
      <w:rFonts w:eastAsia="Microsoft YaHei"/>
    </w:rPr>
  </w:style>
  <w:style w:type="character" w:customStyle="1" w:styleId="BalloonTextChar">
    <w:name w:val="Balloon Text Char"/>
    <w:link w:val="BalloonText"/>
    <w:semiHidden/>
    <w:qFormat/>
    <w:rPr>
      <w:kern w:val="2"/>
      <w:sz w:val="18"/>
      <w:szCs w:val="18"/>
    </w:rPr>
  </w:style>
  <w:style w:type="character" w:customStyle="1" w:styleId="FooterChar">
    <w:name w:val="Footer Char"/>
    <w:link w:val="Footer"/>
    <w:uiPriority w:val="99"/>
    <w:qFormat/>
    <w:rPr>
      <w:rFonts w:eastAsia="Microsoft YaHei"/>
      <w:kern w:val="2"/>
      <w:sz w:val="18"/>
      <w:szCs w:val="18"/>
    </w:rPr>
  </w:style>
  <w:style w:type="paragraph" w:customStyle="1" w:styleId="CharChar">
    <w:name w:val="批注框文本 Char Char"/>
    <w:basedOn w:val="Normal"/>
    <w:link w:val="a"/>
    <w:qFormat/>
    <w:rPr>
      <w:sz w:val="18"/>
      <w:szCs w:val="18"/>
    </w:rPr>
  </w:style>
  <w:style w:type="paragraph" w:customStyle="1" w:styleId="12">
    <w:name w:val="页眉1"/>
    <w:basedOn w:val="Normal"/>
    <w:next w:val="Normal"/>
    <w:qFormat/>
    <w:pPr>
      <w:tabs>
        <w:tab w:val="center" w:pos="4153"/>
        <w:tab w:val="right" w:pos="8306"/>
      </w:tabs>
      <w:snapToGrid w:val="0"/>
      <w:ind w:firstLine="360"/>
    </w:pPr>
    <w:rPr>
      <w:sz w:val="18"/>
      <w:szCs w:val="18"/>
    </w:rPr>
  </w:style>
  <w:style w:type="paragraph" w:customStyle="1" w:styleId="SANGFOR2">
    <w:name w:val="SANGFOR_2_封面日期"/>
    <w:basedOn w:val="Normal"/>
    <w:qFormat/>
    <w:pPr>
      <w:jc w:val="center"/>
    </w:pPr>
    <w:rPr>
      <w:rFonts w:eastAsia="LiSu"/>
      <w:b/>
      <w:sz w:val="32"/>
    </w:rPr>
  </w:style>
  <w:style w:type="paragraph" w:customStyle="1" w:styleId="SANGFOR1">
    <w:name w:val="SANGFOR_1_封面"/>
    <w:basedOn w:val="Char1"/>
    <w:next w:val="Char1"/>
    <w:qFormat/>
    <w:pPr>
      <w:spacing w:before="240" w:after="60" w:line="240" w:lineRule="auto"/>
      <w:jc w:val="center"/>
    </w:pPr>
    <w:rPr>
      <w:rFonts w:cs="Arial"/>
      <w:b/>
      <w:bCs/>
      <w:sz w:val="52"/>
      <w:szCs w:val="84"/>
    </w:rPr>
  </w:style>
  <w:style w:type="paragraph" w:customStyle="1" w:styleId="Char1">
    <w:name w:val="Char1"/>
    <w:basedOn w:val="Normal"/>
    <w:next w:val="Normal"/>
    <w:link w:val="Char1CharCharChar"/>
    <w:qFormat/>
    <w:pPr>
      <w:tabs>
        <w:tab w:val="left" w:pos="425"/>
        <w:tab w:val="left" w:pos="981"/>
      </w:tabs>
      <w:spacing w:line="360" w:lineRule="auto"/>
      <w:ind w:firstLine="420"/>
    </w:pPr>
    <w:rPr>
      <w:rFonts w:eastAsia="Microsoft YaHei"/>
    </w:rPr>
  </w:style>
  <w:style w:type="paragraph" w:customStyle="1" w:styleId="SANGFOR3">
    <w:name w:val="SANGFOR_3_目录标题"/>
    <w:basedOn w:val="13"/>
    <w:next w:val="Normal"/>
    <w:link w:val="SANGFOR3CharChar"/>
    <w:qFormat/>
    <w:pPr>
      <w:jc w:val="center"/>
    </w:pPr>
    <w:rPr>
      <w:rFonts w:ascii="Times New Roman" w:eastAsia="LiSu" w:hAnsi="Times New Roman"/>
      <w:b/>
      <w:sz w:val="52"/>
      <w:szCs w:val="52"/>
    </w:rPr>
  </w:style>
  <w:style w:type="paragraph" w:customStyle="1" w:styleId="13">
    <w:name w:val="引文目录标题1"/>
    <w:basedOn w:val="Normal"/>
    <w:next w:val="Normal"/>
    <w:qFormat/>
    <w:pPr>
      <w:spacing w:before="120"/>
    </w:pPr>
    <w:rPr>
      <w:rFonts w:ascii="Arial" w:hAnsi="Arial" w:cs="Arial"/>
    </w:rPr>
  </w:style>
  <w:style w:type="paragraph" w:customStyle="1" w:styleId="a0">
    <w:name w:val="图样式"/>
    <w:basedOn w:val="Normal"/>
    <w:qFormat/>
    <w:pPr>
      <w:keepNext/>
      <w:autoSpaceDE w:val="0"/>
      <w:autoSpaceDN w:val="0"/>
      <w:adjustRightInd w:val="0"/>
      <w:spacing w:before="80" w:after="80" w:line="360" w:lineRule="auto"/>
      <w:jc w:val="center"/>
    </w:pPr>
    <w:rPr>
      <w:rFonts w:ascii="FrutigerNext LT Regular" w:hAnsi="FrutigerNext LT Regular"/>
      <w:snapToGrid w:val="0"/>
      <w:szCs w:val="21"/>
    </w:rPr>
  </w:style>
  <w:style w:type="paragraph" w:customStyle="1" w:styleId="14">
    <w:name w:val="引文目录1"/>
    <w:basedOn w:val="Normal"/>
    <w:next w:val="Normal"/>
    <w:qFormat/>
    <w:pPr>
      <w:ind w:leftChars="200" w:left="420"/>
    </w:pPr>
  </w:style>
  <w:style w:type="paragraph" w:customStyle="1" w:styleId="SANGFOR5">
    <w:name w:val="SANGFOR_5_页脚文字"/>
    <w:basedOn w:val="Normal"/>
    <w:qFormat/>
    <w:pPr>
      <w:tabs>
        <w:tab w:val="center" w:pos="4153"/>
        <w:tab w:val="right" w:pos="8306"/>
      </w:tabs>
      <w:wordWrap w:val="0"/>
      <w:snapToGrid w:val="0"/>
      <w:ind w:right="360"/>
      <w:jc w:val="right"/>
    </w:pPr>
    <w:rPr>
      <w:sz w:val="18"/>
      <w:szCs w:val="18"/>
    </w:rPr>
  </w:style>
  <w:style w:type="paragraph" w:customStyle="1" w:styleId="SANGFOR11">
    <w:name w:val="SANGFOR_1_标题1"/>
    <w:basedOn w:val="Heading1"/>
    <w:next w:val="SANGFOR6"/>
    <w:qFormat/>
    <w:pPr>
      <w:numPr>
        <w:numId w:val="1"/>
      </w:numPr>
      <w:tabs>
        <w:tab w:val="left" w:pos="1206"/>
      </w:tabs>
      <w:spacing w:before="468" w:after="156" w:line="240" w:lineRule="auto"/>
    </w:pPr>
    <w:rPr>
      <w:rFonts w:eastAsia="Microsoft YaHei"/>
      <w:bCs w:val="0"/>
      <w:sz w:val="32"/>
      <w:szCs w:val="32"/>
    </w:rPr>
  </w:style>
  <w:style w:type="paragraph" w:customStyle="1" w:styleId="SANGFOR6">
    <w:name w:val="SANGFOR_6_正文"/>
    <w:basedOn w:val="Normal"/>
    <w:qFormat/>
    <w:pPr>
      <w:spacing w:line="360" w:lineRule="auto"/>
    </w:pPr>
    <w:rPr>
      <w:rFonts w:ascii="SimSun" w:hAnsi="SimSun"/>
    </w:rPr>
  </w:style>
  <w:style w:type="paragraph" w:customStyle="1" w:styleId="SANGFOR22">
    <w:name w:val="SANGFOR_2_标题2"/>
    <w:basedOn w:val="Heading2"/>
    <w:next w:val="SANGFOR6"/>
    <w:qFormat/>
    <w:pPr>
      <w:numPr>
        <w:ilvl w:val="1"/>
        <w:numId w:val="1"/>
      </w:numPr>
      <w:tabs>
        <w:tab w:val="left" w:pos="567"/>
        <w:tab w:val="left" w:pos="1206"/>
      </w:tabs>
      <w:spacing w:before="156" w:after="156" w:line="240" w:lineRule="auto"/>
    </w:pPr>
    <w:rPr>
      <w:rFonts w:ascii="Times New Roman" w:eastAsia="Microsoft YaHei" w:hAnsi="Times New Roman"/>
      <w:sz w:val="30"/>
    </w:rPr>
  </w:style>
  <w:style w:type="paragraph" w:customStyle="1" w:styleId="SANGFOR33">
    <w:name w:val="SANGFOR_3_标题3"/>
    <w:basedOn w:val="SG22"/>
    <w:next w:val="SANGFOR6"/>
    <w:qFormat/>
    <w:pPr>
      <w:numPr>
        <w:ilvl w:val="2"/>
        <w:numId w:val="1"/>
      </w:numPr>
      <w:tabs>
        <w:tab w:val="left" w:pos="0"/>
      </w:tabs>
      <w:spacing w:before="156" w:after="156"/>
      <w:outlineLvl w:val="2"/>
    </w:pPr>
    <w:rPr>
      <w:rFonts w:eastAsia="Microsoft YaHei"/>
      <w:sz w:val="28"/>
      <w:szCs w:val="28"/>
    </w:rPr>
  </w:style>
  <w:style w:type="paragraph" w:customStyle="1" w:styleId="SG22">
    <w:name w:val="SG2_标题2"/>
    <w:basedOn w:val="Heading2"/>
    <w:qFormat/>
    <w:pPr>
      <w:numPr>
        <w:ilvl w:val="1"/>
        <w:numId w:val="2"/>
      </w:numPr>
      <w:tabs>
        <w:tab w:val="clear" w:pos="567"/>
        <w:tab w:val="left" w:pos="1206"/>
      </w:tabs>
      <w:spacing w:beforeLines="50" w:afterLines="50" w:line="240" w:lineRule="auto"/>
    </w:pPr>
    <w:rPr>
      <w:rFonts w:ascii="Times New Roman" w:eastAsia="SimSun" w:hAnsi="Times New Roman"/>
      <w:sz w:val="30"/>
      <w:szCs w:val="30"/>
    </w:rPr>
  </w:style>
  <w:style w:type="paragraph" w:customStyle="1" w:styleId="SANGFOR44">
    <w:name w:val="SANGFOR_4_标题4"/>
    <w:basedOn w:val="Heading4"/>
    <w:next w:val="SANGFOR6"/>
    <w:qFormat/>
    <w:pPr>
      <w:numPr>
        <w:ilvl w:val="3"/>
        <w:numId w:val="1"/>
      </w:numPr>
      <w:tabs>
        <w:tab w:val="left" w:pos="567"/>
        <w:tab w:val="left" w:pos="851"/>
        <w:tab w:val="left" w:pos="1206"/>
      </w:tabs>
      <w:spacing w:beforeLines="50" w:afterLines="50" w:line="240" w:lineRule="auto"/>
    </w:pPr>
    <w:rPr>
      <w:rFonts w:ascii="Times New Roman" w:eastAsia="SimSun" w:hAnsi="Times New Roman"/>
      <w:sz w:val="24"/>
      <w:szCs w:val="24"/>
    </w:rPr>
  </w:style>
  <w:style w:type="paragraph" w:customStyle="1" w:styleId="SANGFOR55">
    <w:name w:val="SANGFOR_5_标题5"/>
    <w:basedOn w:val="Heading5"/>
    <w:next w:val="SANGFOR6"/>
    <w:qFormat/>
    <w:pPr>
      <w:numPr>
        <w:ilvl w:val="4"/>
        <w:numId w:val="1"/>
      </w:numPr>
      <w:tabs>
        <w:tab w:val="left" w:pos="567"/>
        <w:tab w:val="left" w:pos="1206"/>
      </w:tabs>
      <w:spacing w:beforeLines="50" w:afterLines="50" w:line="360" w:lineRule="auto"/>
    </w:pPr>
    <w:rPr>
      <w:sz w:val="21"/>
      <w:szCs w:val="21"/>
    </w:rPr>
  </w:style>
  <w:style w:type="paragraph" w:customStyle="1" w:styleId="SANGFOR7">
    <w:name w:val="SANGFOR_7_图表标注"/>
    <w:basedOn w:val="Normal"/>
    <w:next w:val="SANGFOR6"/>
    <w:qFormat/>
    <w:pPr>
      <w:spacing w:beforeLines="50" w:afterLines="50"/>
      <w:jc w:val="center"/>
    </w:pPr>
    <w:rPr>
      <w:rFonts w:eastAsia="KaiTi_GB2312"/>
      <w:szCs w:val="18"/>
    </w:rPr>
  </w:style>
  <w:style w:type="paragraph" w:customStyle="1" w:styleId="SANGFOR8">
    <w:name w:val="SANGFOR_8_表格文字"/>
    <w:basedOn w:val="Normal"/>
    <w:qFormat/>
    <w:pPr>
      <w:snapToGrid w:val="0"/>
    </w:pPr>
    <w:rPr>
      <w:szCs w:val="21"/>
    </w:rPr>
  </w:style>
  <w:style w:type="paragraph" w:customStyle="1" w:styleId="SANGFOR9">
    <w:name w:val="SANGFOR_9_封底字体"/>
    <w:basedOn w:val="SANGFOR6"/>
    <w:qFormat/>
    <w:pPr>
      <w:jc w:val="center"/>
    </w:pPr>
    <w:rPr>
      <w:rFonts w:ascii="Arial Unicode MS" w:eastAsia="Microsoft YaHei" w:hAnsi="Arial Unicode MS"/>
      <w:b/>
      <w:color w:val="2E58AC"/>
      <w:szCs w:val="21"/>
    </w:rPr>
  </w:style>
  <w:style w:type="paragraph" w:customStyle="1" w:styleId="SANGFOR61">
    <w:name w:val="SANGFOR_6_1级编号"/>
    <w:basedOn w:val="SANGFOR6"/>
    <w:qFormat/>
    <w:pPr>
      <w:numPr>
        <w:numId w:val="3"/>
      </w:numPr>
    </w:pPr>
  </w:style>
  <w:style w:type="paragraph" w:customStyle="1" w:styleId="SANGFOR72">
    <w:name w:val="SANGFOR_7_2级编号"/>
    <w:basedOn w:val="SANGFOR6"/>
    <w:qFormat/>
    <w:pPr>
      <w:numPr>
        <w:numId w:val="4"/>
      </w:numPr>
    </w:pPr>
  </w:style>
  <w:style w:type="paragraph" w:customStyle="1" w:styleId="SANGFOR83">
    <w:name w:val="SANGFOR_8_3级编号"/>
    <w:basedOn w:val="SANGFOR6"/>
    <w:qFormat/>
    <w:pPr>
      <w:numPr>
        <w:numId w:val="5"/>
      </w:numPr>
    </w:pPr>
  </w:style>
  <w:style w:type="paragraph" w:customStyle="1" w:styleId="15">
    <w:name w:val="列出段落1"/>
    <w:basedOn w:val="Normal"/>
    <w:qFormat/>
    <w:pPr>
      <w:ind w:firstLineChars="200" w:firstLine="420"/>
    </w:pPr>
  </w:style>
  <w:style w:type="paragraph" w:customStyle="1" w:styleId="a1">
    <w:name w:val="测试项"/>
    <w:basedOn w:val="Normal"/>
    <w:qFormat/>
    <w:pPr>
      <w:overflowPunct w:val="0"/>
      <w:autoSpaceDE w:val="0"/>
      <w:autoSpaceDN w:val="0"/>
      <w:adjustRightInd w:val="0"/>
      <w:spacing w:line="360" w:lineRule="auto"/>
      <w:textAlignment w:val="baseline"/>
    </w:pPr>
    <w:rPr>
      <w:b/>
      <w:szCs w:val="20"/>
    </w:rPr>
  </w:style>
  <w:style w:type="paragraph" w:customStyle="1" w:styleId="2">
    <w:name w:val="列出段落2"/>
    <w:basedOn w:val="Normal"/>
    <w:qFormat/>
    <w:pPr>
      <w:ind w:firstLineChars="200" w:firstLine="420"/>
    </w:pPr>
  </w:style>
  <w:style w:type="paragraph" w:customStyle="1" w:styleId="TOC10">
    <w:name w:val="TOC 标题1"/>
    <w:basedOn w:val="Heading1"/>
    <w:next w:val="Normal"/>
    <w:qFormat/>
    <w:pPr>
      <w:spacing w:before="240" w:after="0" w:line="259" w:lineRule="auto"/>
      <w:outlineLvl w:val="9"/>
    </w:pPr>
    <w:rPr>
      <w:rFonts w:ascii="Cambria" w:hAnsi="Cambria" w:cs="SimHei"/>
      <w:b w:val="0"/>
      <w:bCs w:val="0"/>
      <w:color w:val="365F90"/>
      <w:kern w:val="0"/>
      <w:sz w:val="32"/>
      <w:szCs w:val="32"/>
    </w:rPr>
  </w:style>
  <w:style w:type="paragraph" w:customStyle="1" w:styleId="VMWFCContact">
    <w:name w:val="VMWFCContact"/>
    <w:qFormat/>
    <w:pPr>
      <w:spacing w:line="288" w:lineRule="auto"/>
    </w:pPr>
    <w:rPr>
      <w:rFonts w:ascii="Arial" w:eastAsia="Calibri" w:hAnsi="Arial" w:cs="SimHei"/>
      <w:color w:val="1F497D"/>
      <w:sz w:val="24"/>
      <w:szCs w:val="22"/>
      <w:lang w:eastAsia="en-US"/>
    </w:rPr>
  </w:style>
  <w:style w:type="paragraph" w:customStyle="1" w:styleId="a2">
    <w:name w:val="封面版权声明（深信服）"/>
    <w:basedOn w:val="a3"/>
    <w:qFormat/>
    <w:pPr>
      <w:pBdr>
        <w:bottom w:val="single" w:sz="24" w:space="1" w:color="auto"/>
      </w:pBdr>
    </w:pPr>
    <w:rPr>
      <w:b/>
      <w:sz w:val="18"/>
    </w:rPr>
  </w:style>
  <w:style w:type="paragraph" w:customStyle="1" w:styleId="a3">
    <w:name w:val="正文（深信服）"/>
    <w:qFormat/>
    <w:pPr>
      <w:spacing w:line="360" w:lineRule="auto"/>
    </w:pPr>
    <w:rPr>
      <w:rFonts w:ascii="Arial" w:hAnsi="Arial" w:hint="eastAsia"/>
      <w:sz w:val="21"/>
    </w:rPr>
  </w:style>
  <w:style w:type="paragraph" w:customStyle="1" w:styleId="20">
    <w:name w:val="批注主题2"/>
    <w:basedOn w:val="CommentText"/>
    <w:next w:val="CommentText"/>
    <w:link w:val="Char10"/>
    <w:qFormat/>
    <w:rPr>
      <w:b/>
      <w:bCs/>
    </w:rPr>
  </w:style>
  <w:style w:type="character" w:customStyle="1" w:styleId="CharCharCharChar">
    <w:name w:val="批注框文本 Char Char Char Char"/>
    <w:semiHidden/>
    <w:qFormat/>
    <w:rPr>
      <w:kern w:val="2"/>
      <w:sz w:val="18"/>
      <w:szCs w:val="18"/>
    </w:rPr>
  </w:style>
  <w:style w:type="character" w:customStyle="1" w:styleId="16">
    <w:name w:val="页码1"/>
    <w:basedOn w:val="DefaultParagraphFont"/>
    <w:qFormat/>
  </w:style>
  <w:style w:type="character" w:customStyle="1" w:styleId="17">
    <w:name w:val="批注引用1"/>
    <w:qFormat/>
    <w:rPr>
      <w:sz w:val="21"/>
      <w:szCs w:val="21"/>
    </w:rPr>
  </w:style>
  <w:style w:type="character" w:customStyle="1" w:styleId="21">
    <w:name w:val="批注引用2"/>
    <w:qFormat/>
    <w:rPr>
      <w:sz w:val="21"/>
      <w:szCs w:val="21"/>
    </w:rPr>
  </w:style>
  <w:style w:type="character" w:customStyle="1" w:styleId="Char10">
    <w:name w:val="批注主题 Char1"/>
    <w:link w:val="20"/>
    <w:semiHidden/>
    <w:qFormat/>
    <w:rPr>
      <w:b/>
      <w:bCs/>
      <w:kern w:val="2"/>
      <w:sz w:val="21"/>
      <w:szCs w:val="24"/>
    </w:rPr>
  </w:style>
  <w:style w:type="character" w:customStyle="1" w:styleId="HeaderChar">
    <w:name w:val="Header Char"/>
    <w:link w:val="Header"/>
    <w:qFormat/>
    <w:rPr>
      <w:rFonts w:eastAsia="Microsoft YaHei"/>
      <w:kern w:val="2"/>
      <w:sz w:val="18"/>
      <w:szCs w:val="18"/>
    </w:rPr>
  </w:style>
  <w:style w:type="paragraph" w:customStyle="1" w:styleId="18">
    <w:name w:val="普通(网站)1"/>
    <w:basedOn w:val="Normal"/>
    <w:qFormat/>
    <w:pPr>
      <w:spacing w:before="100" w:beforeAutospacing="1" w:after="100" w:afterAutospacing="1"/>
    </w:pPr>
  </w:style>
  <w:style w:type="paragraph" w:customStyle="1" w:styleId="3">
    <w:name w:val="列出段落3"/>
    <w:basedOn w:val="Normal"/>
    <w:qFormat/>
    <w:pPr>
      <w:numPr>
        <w:numId w:val="6"/>
      </w:numPr>
      <w:spacing w:line="360" w:lineRule="auto"/>
      <w:ind w:hangingChars="200" w:hanging="200"/>
    </w:pPr>
    <w:rPr>
      <w:rFonts w:eastAsia="Microsoft YaHei"/>
    </w:rPr>
  </w:style>
  <w:style w:type="paragraph" w:customStyle="1" w:styleId="Comment">
    <w:name w:val="Comment"/>
    <w:basedOn w:val="Normal"/>
    <w:qFormat/>
    <w:pPr>
      <w:spacing w:after="120"/>
    </w:pPr>
    <w:rPr>
      <w:i/>
      <w:color w:val="000080"/>
      <w:sz w:val="22"/>
    </w:rPr>
  </w:style>
  <w:style w:type="paragraph" w:customStyle="1" w:styleId="22">
    <w:name w:val="文档结构图2"/>
    <w:basedOn w:val="Normal"/>
    <w:link w:val="23"/>
    <w:qFormat/>
  </w:style>
  <w:style w:type="character" w:customStyle="1" w:styleId="SANGFOR3CharChar">
    <w:name w:val="SANGFOR_3_目录标题 Char Char"/>
    <w:link w:val="SANGFOR3"/>
    <w:qFormat/>
    <w:rPr>
      <w:rFonts w:eastAsia="LiSu" w:cs="Arial"/>
      <w:b/>
      <w:kern w:val="2"/>
      <w:sz w:val="52"/>
      <w:szCs w:val="52"/>
    </w:rPr>
  </w:style>
  <w:style w:type="character" w:customStyle="1" w:styleId="Char1CharCharChar">
    <w:name w:val="Char1 Char Char Char"/>
    <w:link w:val="Char1"/>
    <w:qFormat/>
    <w:rPr>
      <w:rFonts w:eastAsia="Microsoft YaHei"/>
      <w:kern w:val="2"/>
      <w:sz w:val="24"/>
      <w:szCs w:val="24"/>
    </w:rPr>
  </w:style>
  <w:style w:type="character" w:customStyle="1" w:styleId="a4">
    <w:name w:val="文档结构图字符"/>
    <w:semiHidden/>
    <w:qFormat/>
    <w:rPr>
      <w:rFonts w:ascii="SimSun"/>
      <w:kern w:val="2"/>
      <w:sz w:val="24"/>
      <w:szCs w:val="24"/>
    </w:rPr>
  </w:style>
  <w:style w:type="character" w:customStyle="1" w:styleId="11">
    <w:name w:val="文档结构图字符1"/>
    <w:link w:val="10"/>
    <w:qFormat/>
    <w:rPr>
      <w:rFonts w:eastAsia="Microsoft YaHei"/>
      <w:kern w:val="2"/>
      <w:sz w:val="24"/>
      <w:szCs w:val="24"/>
    </w:rPr>
  </w:style>
  <w:style w:type="character" w:customStyle="1" w:styleId="30">
    <w:name w:val="批注引用3"/>
    <w:qFormat/>
    <w:rPr>
      <w:sz w:val="21"/>
      <w:szCs w:val="21"/>
    </w:rPr>
  </w:style>
  <w:style w:type="character" w:customStyle="1" w:styleId="23">
    <w:name w:val="文档结构图字符2"/>
    <w:link w:val="22"/>
    <w:qFormat/>
    <w:rPr>
      <w:kern w:val="2"/>
      <w:sz w:val="24"/>
      <w:szCs w:val="24"/>
    </w:rPr>
  </w:style>
  <w:style w:type="character" w:customStyle="1" w:styleId="a">
    <w:name w:val="批注框文本字符"/>
    <w:link w:val="CharChar"/>
    <w:qFormat/>
    <w:rPr>
      <w:kern w:val="2"/>
      <w:sz w:val="18"/>
      <w:szCs w:val="18"/>
    </w:rPr>
  </w:style>
  <w:style w:type="character" w:customStyle="1" w:styleId="24">
    <w:name w:val="页码2"/>
    <w:basedOn w:val="DefaultParagraphFont"/>
    <w:qFormat/>
  </w:style>
  <w:style w:type="character" w:customStyle="1" w:styleId="SANGFOR6Char">
    <w:name w:val="SANGFOR_6_正文 Char"/>
    <w:basedOn w:val="DefaultParagraphFont"/>
    <w:qFormat/>
    <w:rPr>
      <w:rFonts w:ascii="SimSun" w:eastAsia="SimSun" w:hAnsi="SimSun" w:cs="SimSun" w:hint="eastAsia"/>
      <w:kern w:val="2"/>
      <w:sz w:val="21"/>
      <w:szCs w:val="21"/>
    </w:rPr>
  </w:style>
  <w:style w:type="paragraph" w:styleId="ListParagraph">
    <w:name w:val="List Paragraph"/>
    <w:basedOn w:val="Normal"/>
    <w:uiPriority w:val="34"/>
    <w:qFormat/>
    <w:pPr>
      <w:ind w:firstLineChars="200" w:firstLine="420"/>
    </w:pPr>
  </w:style>
  <w:style w:type="character" w:customStyle="1" w:styleId="CommentSubjectChar">
    <w:name w:val="Comment Subject Char"/>
    <w:basedOn w:val="CommentTextChar"/>
    <w:link w:val="CommentSubject"/>
    <w:uiPriority w:val="99"/>
    <w:semiHidden/>
    <w:qFormat/>
    <w:rPr>
      <w:rFonts w:asciiTheme="minorHAnsi" w:eastAsiaTheme="minorEastAsia" w:hAnsiTheme="minorHAnsi" w:cstheme="minorBidi"/>
      <w:b/>
      <w:bCs/>
      <w:kern w:val="2"/>
      <w:sz w:val="21"/>
      <w:szCs w:val="22"/>
    </w:rPr>
  </w:style>
  <w:style w:type="character" w:customStyle="1" w:styleId="19">
    <w:name w:val="未处理的提及1"/>
    <w:basedOn w:val="DefaultParagraphFont"/>
    <w:uiPriority w:val="99"/>
    <w:semiHidden/>
    <w:unhideWhenUsed/>
    <w:qFormat/>
    <w:rPr>
      <w:color w:val="808080"/>
      <w:shd w:val="clear" w:color="auto" w:fill="E6E6E6"/>
    </w:rPr>
  </w:style>
  <w:style w:type="character" w:customStyle="1" w:styleId="DocumentMapChar">
    <w:name w:val="Document Map Char"/>
    <w:basedOn w:val="DefaultParagraphFont"/>
    <w:link w:val="DocumentMap"/>
    <w:uiPriority w:val="99"/>
    <w:semiHidden/>
    <w:qFormat/>
    <w:rPr>
      <w:rFonts w:ascii="SimSun" w:hAnsiTheme="minorHAnsi" w:cstheme="minorBidi"/>
      <w:kern w:val="2"/>
      <w:sz w:val="24"/>
      <w:szCs w:val="24"/>
    </w:rPr>
  </w:style>
  <w:style w:type="paragraph" w:customStyle="1" w:styleId="1a">
    <w:name w:val="修订1"/>
    <w:hidden/>
    <w:uiPriority w:val="99"/>
    <w:semiHidden/>
    <w:qFormat/>
    <w:rPr>
      <w:rFonts w:asciiTheme="minorHAnsi" w:eastAsiaTheme="minorEastAsia" w:hAnsiTheme="minorHAnsi"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chrome/browser/desktop/index.html?system=true&amp;standalone=1"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cn.ezbsystems.com/ultrais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tif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172.16.200.10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8ACD7E-320A-0946-8CAC-F65B75EE6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45</Pages>
  <Words>10175</Words>
  <Characters>58003</Characters>
  <Application>Microsoft Office Word</Application>
  <DocSecurity>0</DocSecurity>
  <Lines>483</Lines>
  <Paragraphs>136</Paragraphs>
  <ScaleCrop>false</ScaleCrop>
  <Company>windcole</Company>
  <LinksUpToDate>false</LinksUpToDate>
  <CharactersWithSpaces>68042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thinkpad</dc:creator>
  <cp:lastModifiedBy>Microsoft Office 用户</cp:lastModifiedBy>
  <cp:revision>57</cp:revision>
  <cp:lastPrinted>2010-02-01T04:35:00Z</cp:lastPrinted>
  <dcterms:created xsi:type="dcterms:W3CDTF">2018-07-10T11:29:00Z</dcterms:created>
  <dcterms:modified xsi:type="dcterms:W3CDTF">2019-08-14T08:56:00Z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